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7A86F" w14:textId="2B9C1285" w:rsidR="008456DB" w:rsidRPr="00C1250C" w:rsidRDefault="002F37E9" w:rsidP="00B2179B">
      <w:pPr>
        <w:spacing w:after="281" w:line="360" w:lineRule="auto"/>
        <w:ind w:left="-29" w:firstLine="0"/>
        <w:jc w:val="right"/>
      </w:pPr>
      <w:r>
        <w:t xml:space="preserve">   </w:t>
      </w:r>
      <w:r w:rsidR="00254AE5" w:rsidRPr="00C1250C">
        <w:t>M</w:t>
      </w:r>
      <w:r w:rsidR="00C1250C" w:rsidRPr="00C1250C">
        <w:t>iędzybórz</w:t>
      </w:r>
      <w:r w:rsidR="00254AE5" w:rsidRPr="00C1250C">
        <w:t xml:space="preserve">, </w:t>
      </w:r>
      <w:r w:rsidR="00254AE5" w:rsidRPr="00A224AA">
        <w:t xml:space="preserve">dnia </w:t>
      </w:r>
      <w:r w:rsidR="00CE417F">
        <w:t>0</w:t>
      </w:r>
      <w:r w:rsidR="00CF0981">
        <w:t>4</w:t>
      </w:r>
      <w:r w:rsidR="00CE417F">
        <w:t>.09.2026</w:t>
      </w:r>
    </w:p>
    <w:p w14:paraId="7068629A" w14:textId="020AD216" w:rsidR="00254AE5" w:rsidRPr="00C1250C" w:rsidRDefault="008456DB" w:rsidP="00B2179B">
      <w:pPr>
        <w:spacing w:after="0" w:line="360" w:lineRule="auto"/>
        <w:ind w:left="-28" w:firstLine="0"/>
        <w:jc w:val="left"/>
      </w:pPr>
      <w:r w:rsidRPr="00C1250C">
        <w:t>Numer sprawy:</w:t>
      </w:r>
      <w:r w:rsidR="00206CC3" w:rsidRPr="00C1250C">
        <w:t xml:space="preserve"> </w:t>
      </w:r>
      <w:r w:rsidR="004F7979">
        <w:t>OR.271.2.1.202</w:t>
      </w:r>
      <w:r w:rsidR="00084B5B">
        <w:t>6</w:t>
      </w:r>
      <w:r w:rsidR="002F37E9">
        <w:t xml:space="preserve"> </w:t>
      </w:r>
    </w:p>
    <w:p w14:paraId="0A2FF31B" w14:textId="7D368FC9" w:rsidR="0038359F" w:rsidRPr="00C1250C" w:rsidRDefault="00045031" w:rsidP="00B2179B">
      <w:pPr>
        <w:spacing w:after="0" w:line="360" w:lineRule="auto"/>
        <w:ind w:left="0" w:right="52" w:firstLine="0"/>
        <w:jc w:val="center"/>
        <w:rPr>
          <w:sz w:val="24"/>
        </w:rPr>
      </w:pPr>
      <w:r w:rsidRPr="00C1250C">
        <w:rPr>
          <w:b/>
          <w:sz w:val="24"/>
        </w:rPr>
        <w:t>Z</w:t>
      </w:r>
      <w:r w:rsidR="00206CC3" w:rsidRPr="00C1250C">
        <w:rPr>
          <w:b/>
          <w:sz w:val="24"/>
        </w:rPr>
        <w:t>apytanie ofertowe/</w:t>
      </w:r>
      <w:r w:rsidR="00206CC3" w:rsidRPr="004F7979">
        <w:rPr>
          <w:b/>
          <w:strike/>
          <w:sz w:val="24"/>
        </w:rPr>
        <w:t>cenowe</w:t>
      </w:r>
      <w:r w:rsidR="00254AE5" w:rsidRPr="004F7979">
        <w:rPr>
          <w:b/>
          <w:strike/>
          <w:sz w:val="24"/>
        </w:rPr>
        <w:t>*</w:t>
      </w:r>
    </w:p>
    <w:p w14:paraId="6C8E035C" w14:textId="06ED0E3C" w:rsidR="0038359F" w:rsidRPr="00C1250C" w:rsidRDefault="00045031" w:rsidP="00B2179B">
      <w:pPr>
        <w:spacing w:after="0" w:line="360" w:lineRule="auto"/>
        <w:ind w:left="0" w:right="49" w:firstLine="0"/>
        <w:jc w:val="center"/>
        <w:rPr>
          <w:sz w:val="24"/>
        </w:rPr>
      </w:pPr>
      <w:r w:rsidRPr="00C1250C">
        <w:rPr>
          <w:sz w:val="24"/>
        </w:rPr>
        <w:t>na zadanie pn</w:t>
      </w:r>
      <w:r w:rsidR="00FB06D0" w:rsidRPr="00C1250C">
        <w:rPr>
          <w:sz w:val="24"/>
        </w:rPr>
        <w:t>.</w:t>
      </w:r>
      <w:r w:rsidRPr="00C1250C">
        <w:rPr>
          <w:sz w:val="24"/>
        </w:rPr>
        <w:t>:</w:t>
      </w:r>
      <w:r w:rsidRPr="00C1250C">
        <w:rPr>
          <w:b/>
          <w:sz w:val="24"/>
        </w:rPr>
        <w:t xml:space="preserve"> </w:t>
      </w:r>
    </w:p>
    <w:p w14:paraId="1F23D53D" w14:textId="2F12A158" w:rsidR="0038359F" w:rsidRPr="004F7979" w:rsidRDefault="00045031" w:rsidP="00B2179B">
      <w:pPr>
        <w:spacing w:after="0" w:line="360" w:lineRule="auto"/>
        <w:ind w:left="0" w:right="51" w:firstLine="0"/>
        <w:jc w:val="center"/>
        <w:rPr>
          <w:b/>
          <w:bCs/>
          <w:iCs/>
          <w:sz w:val="24"/>
        </w:rPr>
      </w:pPr>
      <w:r w:rsidRPr="00C1250C">
        <w:rPr>
          <w:bCs/>
          <w:iCs/>
          <w:sz w:val="24"/>
        </w:rPr>
        <w:t xml:space="preserve"> </w:t>
      </w:r>
      <w:r w:rsidR="004F7979" w:rsidRPr="004F7979">
        <w:rPr>
          <w:b/>
          <w:bCs/>
          <w:iCs/>
          <w:sz w:val="24"/>
        </w:rPr>
        <w:t xml:space="preserve">Zakup opału na sezon grzewczy </w:t>
      </w:r>
      <w:r w:rsidR="00084B5B">
        <w:rPr>
          <w:b/>
          <w:bCs/>
          <w:iCs/>
          <w:sz w:val="24"/>
        </w:rPr>
        <w:t>2026/2027</w:t>
      </w:r>
    </w:p>
    <w:p w14:paraId="3CB83F88" w14:textId="77777777" w:rsidR="0038359F" w:rsidRPr="00B2179B" w:rsidRDefault="00045031" w:rsidP="00B2179B">
      <w:pPr>
        <w:spacing w:after="142" w:line="360" w:lineRule="auto"/>
        <w:ind w:left="0" w:firstLine="0"/>
        <w:jc w:val="left"/>
        <w:rPr>
          <w:b/>
          <w:bCs/>
          <w:i/>
          <w:iCs/>
          <w:szCs w:val="22"/>
        </w:rPr>
      </w:pPr>
      <w:r w:rsidRPr="00B2179B">
        <w:rPr>
          <w:b/>
          <w:bCs/>
          <w:i/>
          <w:iCs/>
          <w:szCs w:val="22"/>
          <w:u w:val="single" w:color="000000"/>
        </w:rPr>
        <w:t>ZAMAWIAJĄCY:</w:t>
      </w:r>
      <w:r w:rsidRPr="00B2179B">
        <w:rPr>
          <w:b/>
          <w:bCs/>
          <w:i/>
          <w:iCs/>
          <w:szCs w:val="22"/>
        </w:rPr>
        <w:t xml:space="preserve"> </w:t>
      </w:r>
    </w:p>
    <w:p w14:paraId="036A0AFE" w14:textId="77777777" w:rsidR="0038359F" w:rsidRPr="00FB06D0" w:rsidRDefault="00045031" w:rsidP="00B2179B">
      <w:pPr>
        <w:spacing w:after="20" w:line="360" w:lineRule="auto"/>
        <w:ind w:left="-5"/>
        <w:jc w:val="left"/>
        <w:rPr>
          <w:bCs/>
          <w:i/>
          <w:iCs/>
          <w:szCs w:val="22"/>
        </w:rPr>
      </w:pPr>
      <w:r w:rsidRPr="00FB06D0">
        <w:rPr>
          <w:bCs/>
          <w:i/>
          <w:iCs/>
          <w:szCs w:val="22"/>
        </w:rPr>
        <w:t xml:space="preserve">GMINA MIĘDZYBÓRZ </w:t>
      </w:r>
    </w:p>
    <w:p w14:paraId="163469CC" w14:textId="77777777" w:rsidR="0038359F" w:rsidRPr="00FB06D0" w:rsidRDefault="00045031" w:rsidP="00B2179B">
      <w:pPr>
        <w:spacing w:after="120" w:line="360" w:lineRule="auto"/>
        <w:ind w:left="-5"/>
        <w:jc w:val="left"/>
        <w:rPr>
          <w:bCs/>
          <w:i/>
          <w:iCs/>
          <w:szCs w:val="22"/>
        </w:rPr>
      </w:pPr>
      <w:r w:rsidRPr="00FB06D0">
        <w:rPr>
          <w:bCs/>
          <w:i/>
          <w:iCs/>
          <w:szCs w:val="22"/>
        </w:rPr>
        <w:t xml:space="preserve">ul. Kolejowa 13, 56-513 Międzybórz </w:t>
      </w:r>
    </w:p>
    <w:p w14:paraId="73CB816F" w14:textId="17C7BB8D" w:rsidR="0038359F" w:rsidRPr="00206CC3" w:rsidRDefault="00045031" w:rsidP="00B2179B">
      <w:pPr>
        <w:spacing w:after="17" w:line="360" w:lineRule="auto"/>
        <w:ind w:left="0" w:right="47" w:firstLine="0"/>
        <w:rPr>
          <w:bCs/>
          <w:i/>
          <w:iCs/>
        </w:rPr>
      </w:pPr>
      <w:r w:rsidRPr="00206CC3">
        <w:rPr>
          <w:bCs/>
          <w:i/>
          <w:iCs/>
        </w:rPr>
        <w:t>prowadzi postępowanie w trybie zapytania ofertowego na podstawie regulaminu udzielania zamówień publicznych o wartości nieprzekraczającej</w:t>
      </w:r>
      <w:r w:rsidR="00C610DA">
        <w:rPr>
          <w:bCs/>
          <w:i/>
          <w:iCs/>
        </w:rPr>
        <w:t xml:space="preserve"> </w:t>
      </w:r>
      <w:r w:rsidR="00802A24" w:rsidRPr="00C610DA">
        <w:rPr>
          <w:bCs/>
          <w:i/>
          <w:iCs/>
        </w:rPr>
        <w:t>170.</w:t>
      </w:r>
      <w:r w:rsidRPr="00C610DA">
        <w:rPr>
          <w:bCs/>
          <w:i/>
          <w:iCs/>
        </w:rPr>
        <w:t>000,</w:t>
      </w:r>
      <w:r w:rsidRPr="00206CC3">
        <w:rPr>
          <w:bCs/>
          <w:i/>
          <w:iCs/>
        </w:rPr>
        <w:t xml:space="preserve">00 złotych netto </w:t>
      </w:r>
    </w:p>
    <w:p w14:paraId="613186B8" w14:textId="157F5034" w:rsidR="0038359F" w:rsidRPr="00206CC3" w:rsidRDefault="002F37E9" w:rsidP="00B2179B">
      <w:pPr>
        <w:spacing w:after="0" w:line="360" w:lineRule="auto"/>
        <w:ind w:left="0" w:firstLine="0"/>
        <w:jc w:val="left"/>
        <w:rPr>
          <w:bCs/>
        </w:rPr>
      </w:pPr>
      <w:r>
        <w:rPr>
          <w:bCs/>
          <w:sz w:val="24"/>
        </w:rPr>
        <w:t xml:space="preserve"> </w:t>
      </w:r>
    </w:p>
    <w:p w14:paraId="14CE7825" w14:textId="404693AC" w:rsidR="00B56C71" w:rsidRPr="007D4582" w:rsidRDefault="00045031" w:rsidP="007D4582">
      <w:pPr>
        <w:numPr>
          <w:ilvl w:val="0"/>
          <w:numId w:val="1"/>
        </w:numPr>
        <w:spacing w:after="20" w:line="360" w:lineRule="auto"/>
        <w:ind w:left="360" w:right="37" w:hanging="360"/>
        <w:rPr>
          <w:bCs/>
        </w:rPr>
      </w:pPr>
      <w:r w:rsidRPr="00B2179B">
        <w:rPr>
          <w:b/>
          <w:bCs/>
        </w:rPr>
        <w:t xml:space="preserve">Nazwa </w:t>
      </w:r>
      <w:r w:rsidR="00084B5B" w:rsidRPr="00B2179B">
        <w:rPr>
          <w:b/>
          <w:bCs/>
        </w:rPr>
        <w:t>zadania:</w:t>
      </w:r>
      <w:r w:rsidR="00084B5B" w:rsidRPr="00206CC3">
        <w:rPr>
          <w:bCs/>
        </w:rPr>
        <w:t xml:space="preserve"> Zakup</w:t>
      </w:r>
      <w:r w:rsidR="004F7979">
        <w:rPr>
          <w:bCs/>
        </w:rPr>
        <w:t xml:space="preserve"> opału na sezon grzewczy </w:t>
      </w:r>
      <w:r w:rsidR="00084B5B">
        <w:rPr>
          <w:bCs/>
        </w:rPr>
        <w:t>2026/2027</w:t>
      </w:r>
    </w:p>
    <w:p w14:paraId="2909A537" w14:textId="77777777" w:rsidR="006529F2" w:rsidRDefault="008456DB" w:rsidP="007D4582">
      <w:pPr>
        <w:numPr>
          <w:ilvl w:val="0"/>
          <w:numId w:val="1"/>
        </w:numPr>
        <w:spacing w:line="360" w:lineRule="auto"/>
        <w:ind w:right="37" w:hanging="360"/>
        <w:rPr>
          <w:bCs/>
        </w:rPr>
      </w:pPr>
      <w:r w:rsidRPr="00B2179B">
        <w:rPr>
          <w:b/>
          <w:bCs/>
        </w:rPr>
        <w:t>Informację ogólne:</w:t>
      </w:r>
      <w:r w:rsidR="004F7979">
        <w:rPr>
          <w:bCs/>
        </w:rPr>
        <w:t xml:space="preserve"> </w:t>
      </w:r>
    </w:p>
    <w:p w14:paraId="42D88AAF" w14:textId="200DB5A9" w:rsidR="006529F2" w:rsidRPr="00A224AA" w:rsidRDefault="006529F2" w:rsidP="006529F2">
      <w:pPr>
        <w:pStyle w:val="Akapitzlist"/>
        <w:numPr>
          <w:ilvl w:val="0"/>
          <w:numId w:val="24"/>
        </w:numPr>
        <w:spacing w:line="360" w:lineRule="auto"/>
        <w:ind w:right="37"/>
        <w:rPr>
          <w:bCs/>
        </w:rPr>
      </w:pPr>
      <w:r w:rsidRPr="00A224AA">
        <w:rPr>
          <w:bCs/>
        </w:rPr>
        <w:t>Do niniejszego zamówienia nie mają zastosowania przepisy ustawy Pzp.</w:t>
      </w:r>
    </w:p>
    <w:p w14:paraId="5ED16C59" w14:textId="74107053" w:rsidR="006529F2" w:rsidRPr="00A224AA" w:rsidRDefault="006529F2" w:rsidP="006529F2">
      <w:pPr>
        <w:pStyle w:val="Akapitzlist"/>
        <w:numPr>
          <w:ilvl w:val="0"/>
          <w:numId w:val="24"/>
        </w:numPr>
        <w:spacing w:line="360" w:lineRule="auto"/>
        <w:ind w:right="37"/>
        <w:rPr>
          <w:bCs/>
        </w:rPr>
      </w:pPr>
      <w:r w:rsidRPr="00A224AA">
        <w:rPr>
          <w:bCs/>
        </w:rPr>
        <w:t xml:space="preserve">Zamawiający przewiduje udzielenia zamówień uzupełniających, polegających </w:t>
      </w:r>
      <w:r w:rsidR="00A224AA" w:rsidRPr="00A224AA">
        <w:rPr>
          <w:bCs/>
        </w:rPr>
        <w:t>na powtórzeniu podobnych dostaw, do 20% zamówienia podstawowego.</w:t>
      </w:r>
    </w:p>
    <w:p w14:paraId="3D29CD31" w14:textId="1D70A7C9" w:rsidR="006529F2" w:rsidRPr="00A224AA" w:rsidRDefault="006529F2" w:rsidP="006529F2">
      <w:pPr>
        <w:pStyle w:val="Akapitzlist"/>
        <w:numPr>
          <w:ilvl w:val="0"/>
          <w:numId w:val="24"/>
        </w:numPr>
        <w:spacing w:line="360" w:lineRule="auto"/>
        <w:ind w:right="37"/>
        <w:rPr>
          <w:bCs/>
        </w:rPr>
      </w:pPr>
      <w:r w:rsidRPr="00A224AA">
        <w:rPr>
          <w:bCs/>
        </w:rPr>
        <w:t>Zamawiający nie dopuszcza składani</w:t>
      </w:r>
      <w:r w:rsidR="00861CCE" w:rsidRPr="00A224AA">
        <w:rPr>
          <w:bCs/>
        </w:rPr>
        <w:t>a</w:t>
      </w:r>
      <w:r w:rsidRPr="00A224AA">
        <w:rPr>
          <w:bCs/>
        </w:rPr>
        <w:t xml:space="preserve"> ofert częściowych i wariantowych</w:t>
      </w:r>
      <w:r w:rsidR="00861CCE" w:rsidRPr="00A224AA">
        <w:rPr>
          <w:bCs/>
        </w:rPr>
        <w:t>.</w:t>
      </w:r>
    </w:p>
    <w:p w14:paraId="3D28EBC9" w14:textId="76F4CE8B" w:rsidR="006529F2" w:rsidRPr="00A224AA" w:rsidRDefault="00FF2129" w:rsidP="006529F2">
      <w:pPr>
        <w:pStyle w:val="Akapitzlist"/>
        <w:numPr>
          <w:ilvl w:val="0"/>
          <w:numId w:val="24"/>
        </w:numPr>
        <w:spacing w:line="360" w:lineRule="auto"/>
        <w:ind w:right="37"/>
        <w:rPr>
          <w:bCs/>
        </w:rPr>
      </w:pPr>
      <w:r w:rsidRPr="00A224AA">
        <w:rPr>
          <w:bCs/>
        </w:rPr>
        <w:t xml:space="preserve">Każdy Wykonawca może złożyć </w:t>
      </w:r>
      <w:r w:rsidR="00084B5B" w:rsidRPr="00A224AA">
        <w:rPr>
          <w:bCs/>
        </w:rPr>
        <w:t>jedną ofertę</w:t>
      </w:r>
      <w:r w:rsidRPr="00A224AA">
        <w:rPr>
          <w:bCs/>
        </w:rPr>
        <w:t xml:space="preserve">. W przypadku złożenia większej ilości ofert </w:t>
      </w:r>
      <w:r w:rsidR="00084B5B" w:rsidRPr="00A224AA">
        <w:rPr>
          <w:bCs/>
        </w:rPr>
        <w:t>przez</w:t>
      </w:r>
      <w:r w:rsidR="00084B5B">
        <w:rPr>
          <w:bCs/>
        </w:rPr>
        <w:t xml:space="preserve"> Wykonawcę</w:t>
      </w:r>
      <w:r w:rsidRPr="00A224AA">
        <w:rPr>
          <w:bCs/>
        </w:rPr>
        <w:t xml:space="preserve"> – wszystkie oferty zostaną odrzucone</w:t>
      </w:r>
    </w:p>
    <w:p w14:paraId="02C2E378" w14:textId="37D898FE" w:rsidR="006529F2" w:rsidRPr="00A224AA" w:rsidRDefault="006529F2" w:rsidP="006529F2">
      <w:pPr>
        <w:pStyle w:val="Akapitzlist"/>
        <w:numPr>
          <w:ilvl w:val="0"/>
          <w:numId w:val="24"/>
        </w:numPr>
        <w:spacing w:line="360" w:lineRule="auto"/>
        <w:ind w:right="37"/>
        <w:rPr>
          <w:bCs/>
        </w:rPr>
      </w:pPr>
      <w:r w:rsidRPr="00A224AA">
        <w:rPr>
          <w:bCs/>
        </w:rPr>
        <w:t>Wykonawca pozostaje związany ofertą przez okres 30 dni. Bieg terminu związania ofertą rozpoczyna się wraz z upływem terminu składania ofert. Zamawiający zastrzega sobie, podpisanie umowy po terminie związania ofertą za zgodą Wykonawcy z przyczyn obiektywnych występujących po stronie Zamawiającego (np. z powodu braku środków finansowych</w:t>
      </w:r>
      <w:r w:rsidR="00A224AA">
        <w:rPr>
          <w:bCs/>
        </w:rPr>
        <w:t xml:space="preserve"> lub przesunięcia w budżecie</w:t>
      </w:r>
      <w:r w:rsidRPr="00A224AA">
        <w:rPr>
          <w:bCs/>
        </w:rPr>
        <w:t>).</w:t>
      </w:r>
    </w:p>
    <w:p w14:paraId="7CAD05C7" w14:textId="5402563A" w:rsidR="00FF2129" w:rsidRPr="00A224AA" w:rsidRDefault="00FF2129" w:rsidP="00FF2129">
      <w:pPr>
        <w:pStyle w:val="Akapitzlist"/>
        <w:numPr>
          <w:ilvl w:val="0"/>
          <w:numId w:val="24"/>
        </w:numPr>
        <w:spacing w:before="100" w:beforeAutospacing="1" w:after="100" w:afterAutospacing="1" w:line="360" w:lineRule="auto"/>
        <w:ind w:left="714" w:hanging="357"/>
        <w:rPr>
          <w:bCs/>
        </w:rPr>
      </w:pPr>
      <w:r w:rsidRPr="00A224AA">
        <w:rPr>
          <w:bCs/>
        </w:rPr>
        <w:t xml:space="preserve">Ceny zaproponowane przez Wykonawców w formularzu oferty stanowiącym Załącznik nr 1 do zapytania </w:t>
      </w:r>
      <w:r w:rsidR="00084B5B" w:rsidRPr="00A224AA">
        <w:rPr>
          <w:bCs/>
        </w:rPr>
        <w:t>ofertowego</w:t>
      </w:r>
      <w:r w:rsidR="00084B5B">
        <w:rPr>
          <w:bCs/>
        </w:rPr>
        <w:t xml:space="preserve"> pozostają</w:t>
      </w:r>
      <w:r w:rsidRPr="00A224AA">
        <w:rPr>
          <w:bCs/>
        </w:rPr>
        <w:t xml:space="preserve"> niezmienne przez okres trwania umowy.</w:t>
      </w:r>
    </w:p>
    <w:p w14:paraId="659E6A5A" w14:textId="5BA76718" w:rsidR="00861CCE" w:rsidRPr="00A224AA" w:rsidRDefault="00861CCE" w:rsidP="00FF2129">
      <w:pPr>
        <w:pStyle w:val="Akapitzlist"/>
        <w:numPr>
          <w:ilvl w:val="0"/>
          <w:numId w:val="24"/>
        </w:numPr>
        <w:spacing w:before="100" w:beforeAutospacing="1" w:after="100" w:afterAutospacing="1" w:line="360" w:lineRule="auto"/>
        <w:ind w:left="714" w:right="37" w:hanging="357"/>
        <w:rPr>
          <w:bCs/>
        </w:rPr>
      </w:pPr>
      <w:r w:rsidRPr="00A224AA">
        <w:rPr>
          <w:bCs/>
        </w:rPr>
        <w:t>Złożenie oferty nie jest równoznaczne z jej wyborem i zawarciem umowy.</w:t>
      </w:r>
    </w:p>
    <w:p w14:paraId="6A9F53C7" w14:textId="73962B71" w:rsidR="00861CCE" w:rsidRDefault="00861CCE" w:rsidP="006529F2">
      <w:pPr>
        <w:pStyle w:val="Akapitzlist"/>
        <w:numPr>
          <w:ilvl w:val="0"/>
          <w:numId w:val="24"/>
        </w:numPr>
        <w:spacing w:line="360" w:lineRule="auto"/>
        <w:ind w:right="37"/>
        <w:rPr>
          <w:bCs/>
        </w:rPr>
      </w:pPr>
      <w:r w:rsidRPr="00A224AA">
        <w:rPr>
          <w:bCs/>
        </w:rPr>
        <w:t>Oferta wraz z załącznikami powinna być złożona na załączonych do zaproszenia wzorach.</w:t>
      </w:r>
    </w:p>
    <w:p w14:paraId="5A3A6729" w14:textId="36240537" w:rsidR="003609D2" w:rsidRPr="00C610DA" w:rsidRDefault="003609D2" w:rsidP="006529F2">
      <w:pPr>
        <w:pStyle w:val="Akapitzlist"/>
        <w:numPr>
          <w:ilvl w:val="0"/>
          <w:numId w:val="24"/>
        </w:numPr>
        <w:spacing w:line="360" w:lineRule="auto"/>
        <w:ind w:right="37"/>
        <w:rPr>
          <w:bCs/>
        </w:rPr>
      </w:pPr>
      <w:r w:rsidRPr="00C610DA">
        <w:rPr>
          <w:bCs/>
        </w:rPr>
        <w:t>Do udzielenia zamówienia stosuje się zgodnie art. 1 ust 2 ustawy z dnia 5 sierpnia 2025 r. przepisy o certyfikacji wykonawców zamówień publicznych, ogłoszone w Dzienniku Ustaw w dniu 11 września 2025 r. pod poz. 1235</w:t>
      </w:r>
      <w:r w:rsidR="00C610DA" w:rsidRPr="00C610DA">
        <w:rPr>
          <w:bCs/>
        </w:rPr>
        <w:t xml:space="preserve"> </w:t>
      </w:r>
      <w:r w:rsidR="00C610DA">
        <w:rPr>
          <w:bCs/>
        </w:rPr>
        <w:t>–</w:t>
      </w:r>
      <w:r w:rsidRPr="00C610DA">
        <w:rPr>
          <w:bCs/>
        </w:rPr>
        <w:t xml:space="preserve"> jeżeli dotyczy.</w:t>
      </w:r>
    </w:p>
    <w:p w14:paraId="22FF849A" w14:textId="77777777" w:rsidR="004254E2" w:rsidRPr="00A224AA" w:rsidRDefault="004254E2" w:rsidP="004254E2">
      <w:pPr>
        <w:pStyle w:val="Akapitzlist"/>
        <w:numPr>
          <w:ilvl w:val="0"/>
          <w:numId w:val="24"/>
        </w:numPr>
        <w:spacing w:line="360" w:lineRule="auto"/>
        <w:ind w:right="37"/>
        <w:rPr>
          <w:bCs/>
          <w:szCs w:val="22"/>
        </w:rPr>
      </w:pPr>
      <w:r w:rsidRPr="00A224AA">
        <w:rPr>
          <w:rFonts w:eastAsia="Times New Roman"/>
          <w:bCs/>
          <w:kern w:val="0"/>
          <w:szCs w:val="22"/>
          <w14:ligatures w14:val="none"/>
        </w:rPr>
        <w:t xml:space="preserve">Klauzula informacyjna dotycząca przetwarzania danych osobowych </w:t>
      </w:r>
    </w:p>
    <w:p w14:paraId="3B0738A0" w14:textId="7F2E0194" w:rsidR="0049639B" w:rsidRPr="004254E2" w:rsidRDefault="0049639B" w:rsidP="004254E2">
      <w:pPr>
        <w:pStyle w:val="Akapitzlist"/>
        <w:spacing w:line="360" w:lineRule="auto"/>
        <w:ind w:right="37" w:firstLine="0"/>
        <w:rPr>
          <w:bCs/>
          <w:highlight w:val="cyan"/>
        </w:rPr>
      </w:pPr>
      <w:r w:rsidRPr="00A224AA">
        <w:rPr>
          <w:rFonts w:eastAsia="Times New Roman"/>
          <w:color w:val="auto"/>
          <w:kern w:val="0"/>
          <w:szCs w:val="22"/>
          <w14:ligatures w14:val="none"/>
        </w:rPr>
        <w:lastRenderedPageBreak/>
        <w:t>Na podstawie art. 13</w:t>
      </w:r>
      <w:r w:rsidRPr="00A224AA">
        <w:rPr>
          <w:rFonts w:eastAsia="Times New Roman"/>
          <w:b/>
          <w:color w:val="auto"/>
          <w:kern w:val="0"/>
          <w:szCs w:val="22"/>
          <w14:ligatures w14:val="none"/>
        </w:rPr>
        <w:t xml:space="preserve"> </w:t>
      </w:r>
      <w:r w:rsidRPr="00A224AA">
        <w:rPr>
          <w:rFonts w:eastAsia="Times New Roman"/>
          <w:color w:val="auto"/>
          <w:kern w:val="0"/>
          <w:szCs w:val="22"/>
          <w14:ligatures w14:val="none"/>
        </w:rPr>
        <w:t>Rozporządzenia Parlamentu Europejskiego i Rady (UE) 2016/679 z dnia 27 kwietnia 2016 r. w sprawie ochrony osób fizycznych w związku z przetwarzaniem danych osobowych i w sprawie swobodnego przepływu takich danych oraz uchylenia dyrektywy 95/46/WE (RODO), przekazujemy Pani/Panu poniższe informacje związane z przetwarzaniem Pani/Pana danych osobowych.</w:t>
      </w:r>
    </w:p>
    <w:p w14:paraId="1F143003" w14:textId="77777777" w:rsidR="0049639B" w:rsidRPr="0049639B" w:rsidRDefault="0049639B" w:rsidP="0049639B">
      <w:pPr>
        <w:spacing w:after="0" w:line="288" w:lineRule="auto"/>
        <w:ind w:left="142" w:firstLine="0"/>
        <w:contextualSpacing/>
        <w:rPr>
          <w:rFonts w:eastAsia="Times New Roman"/>
          <w:color w:val="auto"/>
          <w:kern w:val="0"/>
          <w:sz w:val="16"/>
          <w:szCs w:val="16"/>
          <w:highlight w:val="cyan"/>
          <w14:ligatures w14:val="none"/>
        </w:rPr>
      </w:pPr>
    </w:p>
    <w:tbl>
      <w:tblPr>
        <w:tblW w:w="9356" w:type="dxa"/>
        <w:tblInd w:w="108" w:type="dxa"/>
        <w:tblCellMar>
          <w:left w:w="10" w:type="dxa"/>
          <w:right w:w="10" w:type="dxa"/>
        </w:tblCellMar>
        <w:tblLook w:val="0000" w:firstRow="0" w:lastRow="0" w:firstColumn="0" w:lastColumn="0" w:noHBand="0" w:noVBand="0"/>
      </w:tblPr>
      <w:tblGrid>
        <w:gridCol w:w="1303"/>
        <w:gridCol w:w="8053"/>
      </w:tblGrid>
      <w:tr w:rsidR="0049639B" w:rsidRPr="0049639B" w14:paraId="7FF77B83"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AD6B" w14:textId="77777777" w:rsidR="0049639B" w:rsidRPr="00A224AA" w:rsidRDefault="0049639B" w:rsidP="0049639B">
            <w:pPr>
              <w:suppressAutoHyphens/>
              <w:autoSpaceDN w:val="0"/>
              <w:spacing w:after="0" w:line="240"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Administrator Danych</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3C2E8" w14:textId="77777777" w:rsidR="0049639B" w:rsidRPr="00A224AA" w:rsidRDefault="0049639B" w:rsidP="0049639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Administratorem Pani/Pana danych osobowych jest:</w:t>
            </w:r>
          </w:p>
          <w:p w14:paraId="3698FA60" w14:textId="77777777" w:rsidR="0049639B" w:rsidRPr="00A224AA" w:rsidRDefault="0049639B" w:rsidP="0049639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Urząd Miasta i Gminy w Międzyborzu</w:t>
            </w:r>
          </w:p>
          <w:p w14:paraId="25CA0247" w14:textId="77777777" w:rsidR="0049639B" w:rsidRPr="00A224AA" w:rsidRDefault="0049639B" w:rsidP="0049639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ul. Kolejowa 13</w:t>
            </w:r>
          </w:p>
          <w:p w14:paraId="51C6299F" w14:textId="77777777" w:rsidR="0049639B" w:rsidRPr="00A224AA" w:rsidRDefault="0049639B" w:rsidP="0049639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56 – 513 Międzybórz</w:t>
            </w:r>
          </w:p>
          <w:p w14:paraId="3A378BB5" w14:textId="77777777" w:rsidR="0049639B" w:rsidRPr="00A224AA" w:rsidRDefault="0049639B" w:rsidP="0049639B">
            <w:pPr>
              <w:spacing w:after="0" w:line="240" w:lineRule="auto"/>
              <w:ind w:left="142" w:firstLine="0"/>
              <w:jc w:val="left"/>
              <w:rPr>
                <w:rFonts w:eastAsia="Times New Roman"/>
                <w:b/>
                <w:bCs/>
                <w:color w:val="auto"/>
                <w:kern w:val="0"/>
                <w:sz w:val="16"/>
                <w:szCs w:val="16"/>
                <w:lang w:eastAsia="ar-SA"/>
                <w14:ligatures w14:val="none"/>
              </w:rPr>
            </w:pPr>
            <w:r w:rsidRPr="00A224AA">
              <w:rPr>
                <w:rFonts w:eastAsia="Times New Roman"/>
                <w:color w:val="auto"/>
                <w:kern w:val="0"/>
                <w:sz w:val="15"/>
                <w:szCs w:val="15"/>
                <w:lang w:eastAsia="ar-SA"/>
                <w14:ligatures w14:val="none"/>
              </w:rPr>
              <w:t>reprezentowany przez Burmistrza</w:t>
            </w:r>
          </w:p>
        </w:tc>
      </w:tr>
      <w:tr w:rsidR="0049639B" w:rsidRPr="00802A24" w14:paraId="2C36BB47"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A4BD9" w14:textId="77777777" w:rsidR="0049639B" w:rsidRPr="00A224AA" w:rsidRDefault="0049639B" w:rsidP="0049639B">
            <w:pPr>
              <w:suppressAutoHyphens/>
              <w:autoSpaceDN w:val="0"/>
              <w:spacing w:after="0" w:line="240"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Dane kontaktowe</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C9607" w14:textId="77777777" w:rsidR="0049639B" w:rsidRPr="00A224AA" w:rsidRDefault="0049639B" w:rsidP="0049639B">
            <w:pPr>
              <w:spacing w:after="0" w:line="288"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Z AD można się skontaktować:</w:t>
            </w:r>
          </w:p>
          <w:p w14:paraId="32246E59" w14:textId="77777777" w:rsidR="0049639B" w:rsidRPr="00A224AA" w:rsidRDefault="0049639B" w:rsidP="0049639B">
            <w:pPr>
              <w:spacing w:after="0" w:line="288" w:lineRule="auto"/>
              <w:ind w:left="142" w:firstLine="0"/>
              <w:jc w:val="left"/>
              <w:rPr>
                <w:rFonts w:eastAsia="Times New Roman"/>
                <w:color w:val="auto"/>
                <w:kern w:val="0"/>
                <w:sz w:val="15"/>
                <w:szCs w:val="15"/>
                <w:lang w:val="en-US" w:eastAsia="ar-SA"/>
                <w14:ligatures w14:val="none"/>
              </w:rPr>
            </w:pPr>
            <w:r w:rsidRPr="00A224AA">
              <w:rPr>
                <w:rFonts w:eastAsia="Times New Roman"/>
                <w:color w:val="auto"/>
                <w:kern w:val="0"/>
                <w:sz w:val="15"/>
                <w:szCs w:val="15"/>
                <w:lang w:val="en-US" w:eastAsia="ar-SA"/>
                <w14:ligatures w14:val="none"/>
              </w:rPr>
              <w:t>tel.: +48 62 78 56 019</w:t>
            </w:r>
          </w:p>
          <w:p w14:paraId="3AAA2413" w14:textId="77777777" w:rsidR="0049639B" w:rsidRPr="00A224AA" w:rsidRDefault="0049639B" w:rsidP="0049639B">
            <w:pPr>
              <w:spacing w:after="0" w:line="288" w:lineRule="auto"/>
              <w:ind w:left="142" w:firstLine="0"/>
              <w:contextualSpacing/>
              <w:rPr>
                <w:rFonts w:eastAsia="Times New Roman"/>
                <w:b/>
                <w:bCs/>
                <w:kern w:val="0"/>
                <w:sz w:val="16"/>
                <w:szCs w:val="16"/>
                <w:lang w:val="en-US" w:eastAsia="ar-SA"/>
                <w14:ligatures w14:val="none"/>
              </w:rPr>
            </w:pPr>
            <w:r w:rsidRPr="00A224AA">
              <w:rPr>
                <w:rFonts w:eastAsia="Times New Roman"/>
                <w:color w:val="auto"/>
                <w:kern w:val="0"/>
                <w:sz w:val="15"/>
                <w:szCs w:val="15"/>
                <w:lang w:val="en-US" w:eastAsia="ar-SA"/>
                <w14:ligatures w14:val="none"/>
              </w:rPr>
              <w:t>e-mail: umig@miedzyborz.pl</w:t>
            </w:r>
          </w:p>
        </w:tc>
      </w:tr>
      <w:tr w:rsidR="0049639B" w:rsidRPr="0049639B" w14:paraId="3C819E4A"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B6C7B" w14:textId="77777777" w:rsidR="0049639B" w:rsidRPr="00A224AA" w:rsidRDefault="0049639B" w:rsidP="0049639B">
            <w:pPr>
              <w:suppressAutoHyphens/>
              <w:autoSpaceDN w:val="0"/>
              <w:spacing w:after="0" w:line="240"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Inspektor Ochrony Danych</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D94C9" w14:textId="41AA5DF5" w:rsidR="0049639B" w:rsidRPr="00A224AA" w:rsidRDefault="0049639B" w:rsidP="0049639B">
            <w:pPr>
              <w:spacing w:after="0" w:line="240" w:lineRule="auto"/>
              <w:ind w:left="142" w:firstLine="0"/>
              <w:jc w:val="left"/>
              <w:rPr>
                <w:rFonts w:eastAsia="Times New Roman"/>
                <w:b/>
                <w:bCs/>
                <w:color w:val="auto"/>
                <w:kern w:val="0"/>
                <w:sz w:val="16"/>
                <w:szCs w:val="16"/>
                <w14:ligatures w14:val="none"/>
              </w:rPr>
            </w:pPr>
            <w:r w:rsidRPr="00A224AA">
              <w:rPr>
                <w:rFonts w:eastAsia="Times New Roman"/>
                <w:color w:val="auto"/>
                <w:kern w:val="0"/>
                <w:sz w:val="15"/>
                <w:szCs w:val="15"/>
                <w:lang w:eastAsia="ar-SA"/>
                <w14:ligatures w14:val="none"/>
              </w:rPr>
              <w:t xml:space="preserve">Naszym IOD jest mgr inż. Sebastian KOPACKI – </w:t>
            </w:r>
            <w:hyperlink r:id="rId8" w:history="1">
              <w:r w:rsidR="00084B5B" w:rsidRPr="002A489C">
                <w:rPr>
                  <w:rStyle w:val="Hipercze"/>
                  <w:rFonts w:eastAsia="Times New Roman"/>
                  <w:kern w:val="0"/>
                  <w:sz w:val="15"/>
                  <w:szCs w:val="15"/>
                  <w:lang w:eastAsia="ar-SA"/>
                  <w14:ligatures w14:val="none"/>
                </w:rPr>
                <w:t>inspektor@miedzyborz.pl</w:t>
              </w:r>
            </w:hyperlink>
            <w:r w:rsidRPr="00027B0F">
              <w:rPr>
                <w:rFonts w:eastAsia="Times New Roman"/>
                <w:color w:val="auto"/>
                <w:kern w:val="0"/>
                <w:sz w:val="15"/>
                <w:szCs w:val="15"/>
                <w:lang w:eastAsia="ar-SA"/>
                <w14:ligatures w14:val="none"/>
              </w:rPr>
              <w:t xml:space="preserve"> </w:t>
            </w:r>
          </w:p>
        </w:tc>
      </w:tr>
      <w:tr w:rsidR="0049639B" w:rsidRPr="0049639B" w14:paraId="7EB6BAD8"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24A5C" w14:textId="77777777" w:rsidR="0049639B" w:rsidRPr="00A224AA" w:rsidRDefault="0049639B" w:rsidP="0049639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 xml:space="preserve">Cele przetwarzania oraz podstawa prawna </w:t>
            </w:r>
          </w:p>
          <w:p w14:paraId="140B7E38" w14:textId="77777777" w:rsidR="0049639B" w:rsidRPr="00A224AA" w:rsidRDefault="0049639B" w:rsidP="0049639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przetwarzania</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5F92C" w14:textId="77777777" w:rsidR="0049639B" w:rsidRPr="00A224AA" w:rsidRDefault="0049639B" w:rsidP="0049639B">
            <w:pPr>
              <w:tabs>
                <w:tab w:val="left" w:pos="29"/>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Pani/Pana dane osobowe będą w celu: </w:t>
            </w:r>
          </w:p>
          <w:p w14:paraId="5264C3C2" w14:textId="77777777" w:rsidR="0049639B" w:rsidRPr="00A224AA" w:rsidRDefault="0049639B" w:rsidP="0049639B">
            <w:pPr>
              <w:numPr>
                <w:ilvl w:val="0"/>
                <w:numId w:val="26"/>
              </w:numPr>
              <w:tabs>
                <w:tab w:val="left" w:pos="314"/>
              </w:tabs>
              <w:suppressAutoHyphens/>
              <w:autoSpaceDN w:val="0"/>
              <w:spacing w:after="0" w:line="288" w:lineRule="auto"/>
              <w:ind w:left="142" w:firstLine="0"/>
              <w:contextualSpacing/>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wypełnienia obowiązku prawnego ciążącego na administratorze podstawą przetwarzania Państwa danych osobowych jest art. 6 ust. 1 lit. c) RODO – celem </w:t>
            </w:r>
            <w:r w:rsidRPr="00A224AA">
              <w:rPr>
                <w:rFonts w:eastAsia="Times New Roman"/>
                <w:bCs/>
                <w:color w:val="auto"/>
                <w:kern w:val="0"/>
                <w:sz w:val="16"/>
                <w:szCs w:val="16"/>
                <w:lang w:eastAsia="ar-SA"/>
                <w14:ligatures w14:val="none"/>
              </w:rPr>
              <w:t>przygotowania i przeprowadzenia postępowania o udzielenie zamówienia publicznego.</w:t>
            </w:r>
          </w:p>
        </w:tc>
      </w:tr>
      <w:tr w:rsidR="0049639B" w:rsidRPr="0049639B" w14:paraId="41EDD0F1"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AFAB6" w14:textId="77777777" w:rsidR="0049639B" w:rsidRPr="00A224AA" w:rsidRDefault="0049639B" w:rsidP="0049639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Okres, przez który będą przetwarzane</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0F6E6" w14:textId="77777777" w:rsidR="0049639B" w:rsidRPr="00A224AA" w:rsidRDefault="0049639B" w:rsidP="0049639B">
            <w:pPr>
              <w:tabs>
                <w:tab w:val="left" w:pos="29"/>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Pani/Pana dane osobowe będą przetwarzane przez okres: </w:t>
            </w:r>
          </w:p>
          <w:p w14:paraId="6B6CCD23" w14:textId="756AE129" w:rsidR="0049639B" w:rsidRPr="00A224AA" w:rsidRDefault="0049639B" w:rsidP="0049639B">
            <w:pPr>
              <w:numPr>
                <w:ilvl w:val="0"/>
                <w:numId w:val="27"/>
              </w:numPr>
              <w:tabs>
                <w:tab w:val="left" w:pos="314"/>
              </w:tabs>
              <w:suppressAutoHyphens/>
              <w:autoSpaceDN w:val="0"/>
              <w:spacing w:after="0" w:line="288" w:lineRule="auto"/>
              <w:ind w:left="142" w:firstLine="0"/>
              <w:contextualSpacing/>
              <w:jc w:val="left"/>
              <w:textAlignment w:val="baseline"/>
              <w:rPr>
                <w:rFonts w:eastAsia="Times New Roman"/>
                <w:iCs/>
                <w:color w:val="auto"/>
                <w:kern w:val="0"/>
                <w:sz w:val="16"/>
                <w:szCs w:val="16"/>
                <w:lang w:eastAsia="ar-SA"/>
                <w14:ligatures w14:val="none"/>
              </w:rPr>
            </w:pPr>
            <w:r w:rsidRPr="00A224AA">
              <w:rPr>
                <w:rFonts w:eastAsia="Times New Roman"/>
                <w:iCs/>
                <w:color w:val="auto"/>
                <w:kern w:val="0"/>
                <w:sz w:val="16"/>
                <w:szCs w:val="16"/>
                <w:lang w:eastAsia="ar-SA"/>
                <w14:ligatures w14:val="none"/>
              </w:rPr>
              <w:t xml:space="preserve">AD </w:t>
            </w:r>
            <w:r w:rsidR="00084B5B" w:rsidRPr="00A224AA">
              <w:rPr>
                <w:rFonts w:eastAsia="Times New Roman"/>
                <w:iCs/>
                <w:color w:val="auto"/>
                <w:kern w:val="0"/>
                <w:sz w:val="16"/>
                <w:szCs w:val="16"/>
                <w:lang w:eastAsia="ar-SA"/>
                <w14:ligatures w14:val="none"/>
              </w:rPr>
              <w:t>przechowuje</w:t>
            </w:r>
            <w:r w:rsidR="00084B5B">
              <w:rPr>
                <w:rFonts w:eastAsia="Times New Roman"/>
                <w:iCs/>
                <w:color w:val="auto"/>
                <w:kern w:val="0"/>
                <w:sz w:val="16"/>
                <w:szCs w:val="16"/>
                <w:lang w:eastAsia="ar-SA"/>
                <w14:ligatures w14:val="none"/>
              </w:rPr>
              <w:t xml:space="preserve"> protokół postępowania wraz</w:t>
            </w:r>
            <w:r w:rsidRPr="00A224AA">
              <w:rPr>
                <w:rFonts w:eastAsia="Times New Roman"/>
                <w:iCs/>
                <w:color w:val="auto"/>
                <w:kern w:val="0"/>
                <w:sz w:val="16"/>
                <w:szCs w:val="16"/>
                <w:lang w:eastAsia="ar-SA"/>
                <w14:ligatures w14:val="none"/>
              </w:rPr>
              <w:t xml:space="preserve"> z załącznikami przez okres 4 lat od dnia zakończenia postępowania </w:t>
            </w:r>
            <w:r w:rsidRPr="00A224AA">
              <w:rPr>
                <w:rFonts w:eastAsia="Times New Roman"/>
                <w:iCs/>
                <w:color w:val="auto"/>
                <w:kern w:val="0"/>
                <w:sz w:val="16"/>
                <w:szCs w:val="16"/>
                <w:lang w:eastAsia="ar-SA"/>
                <w14:ligatures w14:val="none"/>
              </w:rPr>
              <w:br/>
              <w:t>o udzielenie zamówienia, w sposób gwarantujący jego nienaruszalność.</w:t>
            </w:r>
          </w:p>
          <w:p w14:paraId="4806B405" w14:textId="77777777" w:rsidR="0049639B" w:rsidRPr="00A224AA" w:rsidRDefault="0049639B" w:rsidP="0049639B">
            <w:pPr>
              <w:numPr>
                <w:ilvl w:val="0"/>
                <w:numId w:val="27"/>
              </w:numPr>
              <w:tabs>
                <w:tab w:val="left" w:pos="314"/>
              </w:tabs>
              <w:suppressAutoHyphens/>
              <w:autoSpaceDN w:val="0"/>
              <w:spacing w:after="0" w:line="288" w:lineRule="auto"/>
              <w:ind w:left="142" w:firstLine="0"/>
              <w:contextualSpacing/>
              <w:jc w:val="left"/>
              <w:textAlignment w:val="baseline"/>
              <w:rPr>
                <w:rFonts w:eastAsia="Times New Roman"/>
                <w:iCs/>
                <w:color w:val="auto"/>
                <w:kern w:val="0"/>
                <w:sz w:val="16"/>
                <w:szCs w:val="16"/>
                <w:lang w:eastAsia="ar-SA"/>
                <w14:ligatures w14:val="none"/>
              </w:rPr>
            </w:pPr>
            <w:r w:rsidRPr="00A224AA">
              <w:rPr>
                <w:rFonts w:eastAsia="Times New Roman"/>
                <w:iCs/>
                <w:color w:val="auto"/>
                <w:kern w:val="0"/>
                <w:sz w:val="16"/>
                <w:szCs w:val="16"/>
                <w:lang w:eastAsia="ar-SA"/>
                <w14:ligatures w14:val="none"/>
              </w:rPr>
              <w:t>Jeżeli okres obowiązywania umowy w sprawie zamówienia publicznego przekracza 4 lata, AD przechowuje protokół postępowania wraz z załącznikami przez cały okres obowiązywania umowy w sprawie zamówienia publicznego.</w:t>
            </w:r>
          </w:p>
          <w:p w14:paraId="44350AD8" w14:textId="290DBE92" w:rsidR="0049639B" w:rsidRPr="00A224AA" w:rsidRDefault="0049639B" w:rsidP="0049639B">
            <w:pPr>
              <w:numPr>
                <w:ilvl w:val="0"/>
                <w:numId w:val="27"/>
              </w:numPr>
              <w:tabs>
                <w:tab w:val="left" w:pos="314"/>
              </w:tabs>
              <w:suppressAutoHyphens/>
              <w:autoSpaceDN w:val="0"/>
              <w:spacing w:after="0" w:line="288" w:lineRule="auto"/>
              <w:ind w:left="142" w:firstLine="0"/>
              <w:contextualSpacing/>
              <w:jc w:val="left"/>
              <w:textAlignment w:val="baseline"/>
              <w:rPr>
                <w:rFonts w:eastAsia="Times New Roman"/>
                <w:color w:val="auto"/>
                <w:kern w:val="0"/>
                <w:sz w:val="16"/>
                <w:szCs w:val="16"/>
                <w:lang w:eastAsia="ar-SA"/>
                <w14:ligatures w14:val="none"/>
              </w:rPr>
            </w:pPr>
            <w:r w:rsidRPr="00A224AA">
              <w:rPr>
                <w:rFonts w:eastAsia="Times New Roman"/>
                <w:iCs/>
                <w:color w:val="auto"/>
                <w:kern w:val="0"/>
                <w:sz w:val="16"/>
                <w:szCs w:val="16"/>
                <w:lang w:eastAsia="ar-SA"/>
                <w14:ligatures w14:val="none"/>
              </w:rPr>
              <w:t xml:space="preserve">AD przechowuje dokumentację konkursu przez okres 4 lat od dnia ustalenia wyników konkursu w postaci, </w:t>
            </w:r>
            <w:r w:rsidRPr="00A224AA">
              <w:rPr>
                <w:rFonts w:eastAsia="Times New Roman"/>
                <w:iCs/>
                <w:color w:val="auto"/>
                <w:kern w:val="0"/>
                <w:sz w:val="16"/>
                <w:szCs w:val="16"/>
                <w:lang w:eastAsia="ar-SA"/>
                <w14:ligatures w14:val="none"/>
              </w:rPr>
              <w:br/>
              <w:t xml:space="preserve">w jakiej została ona sporządzona lub przekazana, w sposób gwarantujący jej nienaruszalność i możliwość odczytania zgodnie z Ustawą Prawo Zamówień Publicznych (art. 78 ust. 1 i ust. 4, art. 358 ust. 1 </w:t>
            </w:r>
            <w:r w:rsidR="00084B5B" w:rsidRPr="00A224AA">
              <w:rPr>
                <w:rFonts w:eastAsia="Times New Roman"/>
                <w:iCs/>
                <w:color w:val="auto"/>
                <w:kern w:val="0"/>
                <w:sz w:val="16"/>
                <w:szCs w:val="16"/>
                <w:lang w:eastAsia="ar-SA"/>
                <w14:ligatures w14:val="none"/>
              </w:rPr>
              <w:t>Ustawa</w:t>
            </w:r>
            <w:r w:rsidR="00084B5B">
              <w:rPr>
                <w:rFonts w:eastAsia="Times New Roman"/>
                <w:iCs/>
                <w:color w:val="auto"/>
                <w:kern w:val="0"/>
                <w:sz w:val="16"/>
                <w:szCs w:val="16"/>
                <w:lang w:eastAsia="ar-SA"/>
                <w14:ligatures w14:val="none"/>
              </w:rPr>
              <w:t xml:space="preserve"> Pzp</w:t>
            </w:r>
            <w:r w:rsidRPr="00A224AA">
              <w:rPr>
                <w:rFonts w:eastAsia="Times New Roman"/>
                <w:iCs/>
                <w:color w:val="auto"/>
                <w:kern w:val="0"/>
                <w:sz w:val="16"/>
                <w:szCs w:val="16"/>
                <w:lang w:eastAsia="ar-SA"/>
                <w14:ligatures w14:val="none"/>
              </w:rPr>
              <w:t>).</w:t>
            </w:r>
          </w:p>
        </w:tc>
      </w:tr>
      <w:tr w:rsidR="0049639B" w:rsidRPr="0049639B" w14:paraId="793A0DCB"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58A89" w14:textId="77777777" w:rsidR="0049639B" w:rsidRPr="00A224AA" w:rsidRDefault="0049639B" w:rsidP="0049639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Odbiorcy danych</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09391" w14:textId="0F300B39" w:rsidR="0049639B" w:rsidRPr="00A224AA" w:rsidRDefault="0049639B" w:rsidP="0049639B">
            <w:pPr>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Osoby lub podmioty, którym udostępniona zostanie dokumentacja postępowania w oparciu o art. 18 ust. 1 </w:t>
            </w:r>
            <w:r w:rsidR="00084B5B" w:rsidRPr="00A224AA">
              <w:rPr>
                <w:rFonts w:eastAsia="Times New Roman"/>
                <w:color w:val="auto"/>
                <w:kern w:val="0"/>
                <w:sz w:val="16"/>
                <w:szCs w:val="16"/>
                <w:lang w:eastAsia="ar-SA"/>
                <w14:ligatures w14:val="none"/>
              </w:rPr>
              <w:t>Ustawy</w:t>
            </w:r>
            <w:r w:rsidR="00084B5B">
              <w:rPr>
                <w:rFonts w:eastAsia="Times New Roman"/>
                <w:color w:val="auto"/>
                <w:kern w:val="0"/>
                <w:sz w:val="16"/>
                <w:szCs w:val="16"/>
                <w:lang w:eastAsia="ar-SA"/>
                <w14:ligatures w14:val="none"/>
              </w:rPr>
              <w:t xml:space="preserve"> Pzp</w:t>
            </w:r>
            <w:r w:rsidRPr="00A224AA">
              <w:rPr>
                <w:rFonts w:eastAsia="Times New Roman"/>
                <w:color w:val="auto"/>
                <w:kern w:val="0"/>
                <w:sz w:val="16"/>
                <w:szCs w:val="16"/>
                <w:lang w:eastAsia="ar-SA"/>
                <w14:ligatures w14:val="none"/>
              </w:rPr>
              <w:t>.</w:t>
            </w:r>
          </w:p>
        </w:tc>
      </w:tr>
      <w:tr w:rsidR="0049639B" w:rsidRPr="0049639B" w14:paraId="7A565E8C"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02912" w14:textId="77777777" w:rsidR="0049639B" w:rsidRPr="00A224AA" w:rsidRDefault="0049639B" w:rsidP="0049639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Prawa osoby, której dane dotyczą</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468FD" w14:textId="77777777" w:rsidR="0049639B" w:rsidRPr="00A224AA" w:rsidRDefault="0049639B" w:rsidP="0049639B">
            <w:pPr>
              <w:tabs>
                <w:tab w:val="left" w:pos="2410"/>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Posiada Pani/Pan:</w:t>
            </w:r>
          </w:p>
          <w:p w14:paraId="235C7666" w14:textId="77777777" w:rsidR="0049639B" w:rsidRPr="00A224AA" w:rsidRDefault="0049639B" w:rsidP="0049639B">
            <w:pPr>
              <w:numPr>
                <w:ilvl w:val="0"/>
                <w:numId w:val="29"/>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na podstawie art. 15 RODO prawo dostępu do danych osobowych Pani/Pana dotyczących;</w:t>
            </w:r>
          </w:p>
          <w:p w14:paraId="2D36DB48" w14:textId="77777777" w:rsidR="0049639B" w:rsidRPr="00A224AA" w:rsidRDefault="0049639B" w:rsidP="0049639B">
            <w:pPr>
              <w:numPr>
                <w:ilvl w:val="0"/>
                <w:numId w:val="29"/>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na podstawie art. 16 RODO prawo do sprostowania Pani/Pana danych osobowych*;</w:t>
            </w:r>
          </w:p>
          <w:p w14:paraId="2C8723C9" w14:textId="0A88C65C" w:rsidR="0049639B" w:rsidRPr="00A224AA" w:rsidRDefault="0049639B" w:rsidP="0049639B">
            <w:pPr>
              <w:numPr>
                <w:ilvl w:val="0"/>
                <w:numId w:val="29"/>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na podstawie art. 18 RODO prawo żądania od administratora ograniczenia przetwarzania danych osobowych </w:t>
            </w:r>
            <w:r w:rsidRPr="00A224AA">
              <w:rPr>
                <w:rFonts w:eastAsia="Times New Roman"/>
                <w:color w:val="auto"/>
                <w:kern w:val="0"/>
                <w:sz w:val="16"/>
                <w:szCs w:val="16"/>
                <w:lang w:eastAsia="ar-SA"/>
                <w14:ligatures w14:val="none"/>
              </w:rPr>
              <w:br/>
              <w:t>z zastrzeżeniem przypadków, o których mowa w art. 18 ust. 2 RODO**;</w:t>
            </w:r>
            <w:r w:rsidR="002F37E9">
              <w:rPr>
                <w:rFonts w:eastAsia="Times New Roman"/>
                <w:color w:val="auto"/>
                <w:kern w:val="0"/>
                <w:sz w:val="16"/>
                <w:szCs w:val="16"/>
                <w:lang w:eastAsia="ar-SA"/>
                <w14:ligatures w14:val="none"/>
              </w:rPr>
              <w:t xml:space="preserve"> </w:t>
            </w:r>
          </w:p>
          <w:p w14:paraId="5774AC90" w14:textId="77777777" w:rsidR="0049639B" w:rsidRPr="00A224AA" w:rsidRDefault="0049639B" w:rsidP="0049639B">
            <w:pPr>
              <w:numPr>
                <w:ilvl w:val="0"/>
                <w:numId w:val="29"/>
              </w:numPr>
              <w:suppressAutoHyphens/>
              <w:autoSpaceDN w:val="0"/>
              <w:spacing w:after="0" w:line="288" w:lineRule="auto"/>
              <w:ind w:left="142" w:firstLine="0"/>
              <w:jc w:val="left"/>
              <w:textAlignment w:val="baseline"/>
              <w:rPr>
                <w:rFonts w:eastAsia="Times New Roman"/>
                <w:i/>
                <w:color w:val="auto"/>
                <w:kern w:val="0"/>
                <w:sz w:val="16"/>
                <w:szCs w:val="16"/>
                <w:lang w:eastAsia="ar-SA"/>
                <w14:ligatures w14:val="none"/>
              </w:rPr>
            </w:pPr>
            <w:r w:rsidRPr="00A224AA">
              <w:rPr>
                <w:rFonts w:eastAsia="Times New Roman"/>
                <w:color w:val="auto"/>
                <w:kern w:val="0"/>
                <w:sz w:val="16"/>
                <w:szCs w:val="16"/>
                <w:lang w:eastAsia="ar-SA"/>
                <w14:ligatures w14:val="none"/>
              </w:rPr>
              <w:t>prawo do wniesienia skargi do Prezesa Urzędu Ochrony Danych Osobowych, gdy uzna Pani/Pan, że przetwarzanie danych osobowych Pani/Pana dotyczących narusza przepisy RODO;</w:t>
            </w:r>
          </w:p>
          <w:p w14:paraId="320CE249" w14:textId="77777777" w:rsidR="0049639B" w:rsidRPr="00A224AA" w:rsidRDefault="0049639B" w:rsidP="0049639B">
            <w:pPr>
              <w:tabs>
                <w:tab w:val="left" w:pos="2410"/>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Nie przysługuje Pani/Panu:</w:t>
            </w:r>
          </w:p>
          <w:p w14:paraId="3351D96C" w14:textId="77777777" w:rsidR="0049639B" w:rsidRPr="00A224AA" w:rsidRDefault="0049639B" w:rsidP="0049639B">
            <w:pPr>
              <w:numPr>
                <w:ilvl w:val="0"/>
                <w:numId w:val="28"/>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w związku z art. 17 ust. 3 lit. b, d lub e RODO prawo do usunięcia danych osobowych;</w:t>
            </w:r>
          </w:p>
          <w:p w14:paraId="660EC1F9" w14:textId="77777777" w:rsidR="0049639B" w:rsidRPr="00A224AA" w:rsidRDefault="0049639B" w:rsidP="0049639B">
            <w:pPr>
              <w:numPr>
                <w:ilvl w:val="0"/>
                <w:numId w:val="28"/>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prawo do przenoszenia danych osobowych, o którym mowa w art. 20 RODO;</w:t>
            </w:r>
          </w:p>
          <w:p w14:paraId="5F346112" w14:textId="77777777" w:rsidR="0049639B" w:rsidRPr="00A224AA" w:rsidRDefault="0049639B" w:rsidP="0049639B">
            <w:pPr>
              <w:numPr>
                <w:ilvl w:val="0"/>
                <w:numId w:val="28"/>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na podstawie art. 21 RODO prawo sprzeciwu, wobec przetwarzania danych osobowych, gdyż podstawą prawną przetwarzania Pani/Pana danych osobowych jest art. 6 ust. 1 lit. c RODO.</w:t>
            </w:r>
          </w:p>
          <w:p w14:paraId="777CD3CA" w14:textId="77777777" w:rsidR="0049639B" w:rsidRPr="00A224AA" w:rsidRDefault="0049639B" w:rsidP="0049639B">
            <w:pPr>
              <w:tabs>
                <w:tab w:val="left" w:pos="2410"/>
              </w:tabs>
              <w:suppressAutoHyphens/>
              <w:autoSpaceDN w:val="0"/>
              <w:spacing w:after="0" w:line="288" w:lineRule="auto"/>
              <w:ind w:left="142" w:firstLine="0"/>
              <w:textAlignment w:val="baseline"/>
              <w:rPr>
                <w:rFonts w:eastAsia="Times New Roman"/>
                <w:color w:val="auto"/>
                <w:kern w:val="0"/>
                <w:sz w:val="10"/>
                <w:szCs w:val="10"/>
                <w:lang w:eastAsia="ar-SA"/>
                <w14:ligatures w14:val="none"/>
              </w:rPr>
            </w:pPr>
          </w:p>
          <w:p w14:paraId="0AD5EDF0" w14:textId="77777777" w:rsidR="0049639B" w:rsidRPr="00A224AA" w:rsidRDefault="0049639B" w:rsidP="0049639B">
            <w:pPr>
              <w:tabs>
                <w:tab w:val="left" w:pos="2410"/>
              </w:tabs>
              <w:suppressAutoHyphens/>
              <w:autoSpaceDN w:val="0"/>
              <w:spacing w:after="0" w:line="288" w:lineRule="auto"/>
              <w:ind w:left="142" w:firstLine="0"/>
              <w:textAlignment w:val="baseline"/>
              <w:rPr>
                <w:rFonts w:eastAsia="Times New Roman"/>
                <w:color w:val="auto"/>
                <w:kern w:val="0"/>
                <w:sz w:val="13"/>
                <w:szCs w:val="13"/>
                <w:lang w:eastAsia="ar-SA"/>
                <w14:ligatures w14:val="none"/>
              </w:rPr>
            </w:pPr>
            <w:r w:rsidRPr="00A224AA">
              <w:rPr>
                <w:rFonts w:eastAsia="Times New Roman"/>
                <w:b/>
                <w:i/>
                <w:color w:val="auto"/>
                <w:kern w:val="0"/>
                <w:sz w:val="13"/>
                <w:szCs w:val="13"/>
                <w:vertAlign w:val="superscript"/>
                <w:lang w:eastAsia="ar-SA"/>
                <w14:ligatures w14:val="none"/>
              </w:rPr>
              <w:t xml:space="preserve">* </w:t>
            </w:r>
            <w:r w:rsidRPr="00A224AA">
              <w:rPr>
                <w:rFonts w:eastAsia="Times New Roman"/>
                <w:b/>
                <w:i/>
                <w:color w:val="auto"/>
                <w:kern w:val="0"/>
                <w:sz w:val="13"/>
                <w:szCs w:val="13"/>
                <w:lang w:eastAsia="ar-SA"/>
                <w14:ligatures w14:val="none"/>
              </w:rPr>
              <w:t>Wyjaśnienie:</w:t>
            </w:r>
            <w:r w:rsidRPr="00A224AA">
              <w:rPr>
                <w:rFonts w:eastAsia="Times New Roman"/>
                <w:i/>
                <w:color w:val="auto"/>
                <w:kern w:val="0"/>
                <w:sz w:val="13"/>
                <w:szCs w:val="13"/>
                <w:lang w:eastAsia="ar-SA"/>
                <w14:ligatures w14:val="none"/>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4C15C5E9" w14:textId="77777777" w:rsidR="0049639B" w:rsidRPr="00A224AA" w:rsidRDefault="0049639B" w:rsidP="0049639B">
            <w:pPr>
              <w:tabs>
                <w:tab w:val="left" w:pos="2410"/>
              </w:tabs>
              <w:suppressAutoHyphens/>
              <w:autoSpaceDN w:val="0"/>
              <w:spacing w:after="0" w:line="288" w:lineRule="auto"/>
              <w:ind w:left="142" w:firstLine="0"/>
              <w:textAlignment w:val="baseline"/>
              <w:rPr>
                <w:rFonts w:eastAsia="Times New Roman"/>
                <w:i/>
                <w:color w:val="auto"/>
                <w:kern w:val="0"/>
                <w:sz w:val="16"/>
                <w:szCs w:val="16"/>
                <w:lang w:eastAsia="ar-SA"/>
                <w14:ligatures w14:val="none"/>
              </w:rPr>
            </w:pPr>
            <w:r w:rsidRPr="00A224AA">
              <w:rPr>
                <w:rFonts w:eastAsia="Times New Roman"/>
                <w:b/>
                <w:i/>
                <w:color w:val="auto"/>
                <w:kern w:val="0"/>
                <w:sz w:val="13"/>
                <w:szCs w:val="13"/>
                <w:vertAlign w:val="superscript"/>
                <w:lang w:eastAsia="ar-SA"/>
                <w14:ligatures w14:val="none"/>
              </w:rPr>
              <w:t>**</w:t>
            </w:r>
            <w:r w:rsidRPr="00A224AA">
              <w:rPr>
                <w:rFonts w:eastAsia="Times New Roman"/>
                <w:b/>
                <w:i/>
                <w:color w:val="auto"/>
                <w:kern w:val="0"/>
                <w:sz w:val="13"/>
                <w:szCs w:val="13"/>
                <w:lang w:eastAsia="ar-SA"/>
                <w14:ligatures w14:val="none"/>
              </w:rPr>
              <w:t>Wyjaśnienie</w:t>
            </w:r>
            <w:r w:rsidRPr="00A224AA">
              <w:rPr>
                <w:rFonts w:eastAsia="Times New Roman"/>
                <w:i/>
                <w:color w:val="auto"/>
                <w:kern w:val="0"/>
                <w:sz w:val="13"/>
                <w:szCs w:val="13"/>
                <w:lang w:eastAsia="ar-SA"/>
                <w14:ligatures w14:val="none"/>
              </w:rPr>
              <w:t>: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tc>
      </w:tr>
      <w:tr w:rsidR="0049639B" w:rsidRPr="0049639B" w14:paraId="00EE8F6E" w14:textId="77777777" w:rsidTr="00327185">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61812" w14:textId="77777777" w:rsidR="0049639B" w:rsidRPr="00A224AA" w:rsidRDefault="0049639B" w:rsidP="0049639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Dodatkowe informacje</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64413" w14:textId="77777777" w:rsidR="0049639B" w:rsidRPr="00A224AA" w:rsidRDefault="0049639B" w:rsidP="0049639B">
            <w:pPr>
              <w:tabs>
                <w:tab w:val="left" w:pos="2410"/>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Obowiązek podania przez Panią/Pana danych osobowych bezpośrednio Pani/Pana dotyczących jest wymogiem ustawowym określonym w przepisach ustawy Pzp, związanym z udziałem w postępowaniu o udzielenie zamówienia publicznego a konsekwencje niepodania określonych danych wynikają z ustawy Pzp. Pani/Pana dane osobowe nie będą podlegały profilowaniu jak również nie będą przekazywane do Państwa trzeciego. Przysługuje Pani/Panu prawo wniesienia skargi do </w:t>
            </w:r>
            <w:r w:rsidRPr="00A224AA">
              <w:rPr>
                <w:rFonts w:eastAsia="Times New Roman"/>
                <w:b/>
                <w:bCs/>
                <w:color w:val="auto"/>
                <w:kern w:val="0"/>
                <w:sz w:val="16"/>
                <w:szCs w:val="16"/>
                <w:lang w:eastAsia="ar-SA"/>
                <w14:ligatures w14:val="none"/>
              </w:rPr>
              <w:t xml:space="preserve">Urzędu Ochrony Danych Osobowych. </w:t>
            </w:r>
            <w:r w:rsidRPr="00A224AA">
              <w:rPr>
                <w:rFonts w:eastAsia="Times New Roman"/>
                <w:color w:val="auto"/>
                <w:kern w:val="0"/>
                <w:sz w:val="16"/>
                <w:szCs w:val="16"/>
                <w:lang w:eastAsia="ar-SA"/>
                <w14:ligatures w14:val="none"/>
              </w:rPr>
              <w:t>Więcej informacji na temat przetwarzania przez Nas Państwa danych osobowych można znaleźć na stronie www Administratora Danych.</w:t>
            </w:r>
          </w:p>
        </w:tc>
      </w:tr>
    </w:tbl>
    <w:p w14:paraId="7BF8A59B" w14:textId="5B01329F" w:rsidR="0049639B" w:rsidRDefault="0049639B" w:rsidP="0049639B">
      <w:pPr>
        <w:spacing w:line="360" w:lineRule="auto"/>
        <w:ind w:right="37"/>
        <w:rPr>
          <w:bCs/>
          <w:highlight w:val="cyan"/>
        </w:rPr>
      </w:pPr>
    </w:p>
    <w:p w14:paraId="474089F2" w14:textId="77777777" w:rsidR="00084B5B" w:rsidRPr="004254E2" w:rsidRDefault="00084B5B" w:rsidP="003609D2">
      <w:pPr>
        <w:spacing w:line="360" w:lineRule="auto"/>
        <w:ind w:left="0" w:right="37" w:firstLine="0"/>
        <w:rPr>
          <w:bCs/>
          <w:highlight w:val="cyan"/>
        </w:rPr>
      </w:pPr>
    </w:p>
    <w:p w14:paraId="5FAD61E5" w14:textId="7748DC55" w:rsidR="00B56C71" w:rsidRDefault="00B56C71" w:rsidP="00B2179B">
      <w:pPr>
        <w:numPr>
          <w:ilvl w:val="0"/>
          <w:numId w:val="1"/>
        </w:numPr>
        <w:spacing w:line="360" w:lineRule="auto"/>
        <w:ind w:right="37" w:hanging="360"/>
        <w:rPr>
          <w:b/>
          <w:bCs/>
        </w:rPr>
      </w:pPr>
      <w:r w:rsidRPr="00B2179B">
        <w:rPr>
          <w:b/>
          <w:bCs/>
        </w:rPr>
        <w:lastRenderedPageBreak/>
        <w:t>Opis przedmiotu zamówienia:</w:t>
      </w:r>
      <w:r w:rsidR="00B2179B">
        <w:rPr>
          <w:b/>
          <w:bCs/>
        </w:rPr>
        <w:t xml:space="preserve"> </w:t>
      </w:r>
    </w:p>
    <w:p w14:paraId="2422E479" w14:textId="08F31E51" w:rsidR="00B2179B" w:rsidRPr="00DF424E" w:rsidRDefault="00B2179B" w:rsidP="00B2179B">
      <w:pPr>
        <w:spacing w:before="100" w:beforeAutospacing="1" w:after="100" w:afterAutospacing="1" w:line="360" w:lineRule="auto"/>
      </w:pPr>
      <w:r w:rsidRPr="00DF424E">
        <w:t xml:space="preserve">Przedmiotem zamówienia jest sprzedaż i </w:t>
      </w:r>
      <w:r w:rsidRPr="00DF424E">
        <w:rPr>
          <w:u w:val="single"/>
        </w:rPr>
        <w:t>sukcesywna</w:t>
      </w:r>
      <w:r w:rsidRPr="00DF424E">
        <w:t xml:space="preserve"> dostawa materiałów opałowych</w:t>
      </w:r>
      <w:r w:rsidR="00084B5B">
        <w:t xml:space="preserve"> </w:t>
      </w:r>
      <w:r w:rsidRPr="00DF424E">
        <w:t>dla Urzędu Miasta i Gminy Międzybórz i jednostek organizacyjnych w okresie</w:t>
      </w:r>
      <w:r w:rsidR="00861CCE" w:rsidRPr="00A224AA">
        <w:t>:</w:t>
      </w:r>
      <w:r w:rsidRPr="00DF424E">
        <w:t xml:space="preserve"> od </w:t>
      </w:r>
      <w:r w:rsidR="00A224AA" w:rsidRPr="00A224AA">
        <w:t>20</w:t>
      </w:r>
      <w:r w:rsidR="00861CCE" w:rsidRPr="00A224AA">
        <w:t>.09.202</w:t>
      </w:r>
      <w:r w:rsidR="004B0242">
        <w:t>6</w:t>
      </w:r>
      <w:r w:rsidR="00861CCE" w:rsidRPr="00A224AA">
        <w:t>r.</w:t>
      </w:r>
      <w:r w:rsidRPr="00DF424E">
        <w:t xml:space="preserve"> do 15.04.202</w:t>
      </w:r>
      <w:r w:rsidR="004B0242">
        <w:t>7</w:t>
      </w:r>
      <w:r w:rsidRPr="00DF424E">
        <w:t xml:space="preserve"> r. </w:t>
      </w:r>
      <w:r w:rsidR="00084B5B">
        <w:br/>
      </w:r>
      <w:r w:rsidRPr="00DF424E">
        <w:t>w ilości:</w:t>
      </w:r>
    </w:p>
    <w:p w14:paraId="69A3ACE1" w14:textId="71D1252B" w:rsidR="00B2179B" w:rsidRPr="00DF424E" w:rsidRDefault="00B2179B" w:rsidP="00B2179B">
      <w:pPr>
        <w:numPr>
          <w:ilvl w:val="0"/>
          <w:numId w:val="17"/>
        </w:numPr>
        <w:spacing w:before="100" w:beforeAutospacing="1" w:after="100" w:afterAutospacing="1" w:line="360" w:lineRule="auto"/>
      </w:pPr>
      <w:r w:rsidRPr="00DF424E">
        <w:rPr>
          <w:b/>
          <w:bCs/>
        </w:rPr>
        <w:t xml:space="preserve">groszek energetyczny workowany po 25 kg – </w:t>
      </w:r>
      <w:r>
        <w:rPr>
          <w:b/>
          <w:bCs/>
        </w:rPr>
        <w:t>2</w:t>
      </w:r>
      <w:r w:rsidR="004B632E">
        <w:rPr>
          <w:b/>
          <w:bCs/>
        </w:rPr>
        <w:t>1</w:t>
      </w:r>
      <w:r w:rsidRPr="00DF424E">
        <w:rPr>
          <w:b/>
          <w:bCs/>
        </w:rPr>
        <w:t xml:space="preserve"> ton</w:t>
      </w:r>
    </w:p>
    <w:p w14:paraId="472C130C" w14:textId="108D403B" w:rsidR="00B2179B" w:rsidRPr="00DF424E" w:rsidRDefault="00B2179B" w:rsidP="00B2179B">
      <w:pPr>
        <w:numPr>
          <w:ilvl w:val="0"/>
          <w:numId w:val="17"/>
        </w:numPr>
        <w:spacing w:before="100" w:beforeAutospacing="1" w:after="100" w:afterAutospacing="1" w:line="360" w:lineRule="auto"/>
      </w:pPr>
      <w:r w:rsidRPr="00DF424E">
        <w:rPr>
          <w:b/>
          <w:bCs/>
        </w:rPr>
        <w:t>groszek energetyczny luz –</w:t>
      </w:r>
      <w:r w:rsidR="004B632E">
        <w:rPr>
          <w:b/>
          <w:bCs/>
        </w:rPr>
        <w:t xml:space="preserve"> 30</w:t>
      </w:r>
      <w:r w:rsidRPr="00DF424E">
        <w:rPr>
          <w:b/>
          <w:bCs/>
        </w:rPr>
        <w:t xml:space="preserve"> ton</w:t>
      </w:r>
    </w:p>
    <w:p w14:paraId="00E38F00" w14:textId="3233A54D" w:rsidR="00B2179B" w:rsidRPr="00DF424E" w:rsidRDefault="00B2179B" w:rsidP="00B2179B">
      <w:pPr>
        <w:numPr>
          <w:ilvl w:val="0"/>
          <w:numId w:val="17"/>
        </w:numPr>
        <w:spacing w:before="100" w:beforeAutospacing="1" w:after="100" w:afterAutospacing="1" w:line="360" w:lineRule="auto"/>
      </w:pPr>
      <w:r w:rsidRPr="00DF424E">
        <w:rPr>
          <w:b/>
          <w:bCs/>
        </w:rPr>
        <w:t>pellet drzewny workowany – 1</w:t>
      </w:r>
      <w:r w:rsidR="004B632E">
        <w:rPr>
          <w:b/>
          <w:bCs/>
        </w:rPr>
        <w:t>5</w:t>
      </w:r>
      <w:r w:rsidRPr="00DF424E">
        <w:rPr>
          <w:b/>
          <w:bCs/>
        </w:rPr>
        <w:t xml:space="preserve"> ton </w:t>
      </w:r>
    </w:p>
    <w:p w14:paraId="34F1AC19" w14:textId="0259423C" w:rsidR="00B2179B" w:rsidRPr="00DF424E" w:rsidRDefault="00B2179B" w:rsidP="00B2179B">
      <w:pPr>
        <w:numPr>
          <w:ilvl w:val="0"/>
          <w:numId w:val="17"/>
        </w:numPr>
        <w:spacing w:before="100" w:beforeAutospacing="1" w:after="100" w:afterAutospacing="1" w:line="360" w:lineRule="auto"/>
      </w:pPr>
      <w:r w:rsidRPr="00DF424E">
        <w:rPr>
          <w:b/>
          <w:bCs/>
        </w:rPr>
        <w:t>węgiel kostka – 0,5 tony</w:t>
      </w:r>
    </w:p>
    <w:p w14:paraId="40F19AE8" w14:textId="5C3AC60D" w:rsidR="00861CCE" w:rsidRDefault="00B2179B" w:rsidP="00861CCE">
      <w:pPr>
        <w:spacing w:before="100" w:beforeAutospacing="1" w:after="100" w:afterAutospacing="1" w:line="360" w:lineRule="auto"/>
      </w:pPr>
      <w:r w:rsidRPr="00DF424E">
        <w:t>Zamawiający zastrzega możliwość zmniejszenia zakresu przedmiotu zamówienia</w:t>
      </w:r>
      <w:r w:rsidR="007D4582">
        <w:t xml:space="preserve"> </w:t>
      </w:r>
      <w:r w:rsidR="00291DCC">
        <w:t>d</w:t>
      </w:r>
      <w:r w:rsidR="007D4582" w:rsidRPr="00A224AA">
        <w:t>o</w:t>
      </w:r>
      <w:r w:rsidR="002F37E9">
        <w:t xml:space="preserve"> </w:t>
      </w:r>
      <w:r w:rsidR="00A224AA">
        <w:t xml:space="preserve">30 </w:t>
      </w:r>
      <w:r w:rsidR="007D4582" w:rsidRPr="00A224AA">
        <w:t xml:space="preserve">% </w:t>
      </w:r>
      <w:r w:rsidRPr="00A224AA">
        <w:t>.</w:t>
      </w:r>
    </w:p>
    <w:p w14:paraId="00AFE865" w14:textId="77777777" w:rsidR="00861CCE" w:rsidRPr="00A224AA" w:rsidRDefault="00861CCE" w:rsidP="00861CCE">
      <w:pPr>
        <w:spacing w:before="100" w:beforeAutospacing="1" w:after="100" w:afterAutospacing="1" w:line="360" w:lineRule="auto"/>
        <w:ind w:left="350" w:firstLine="0"/>
      </w:pPr>
      <w:r w:rsidRPr="00A224AA">
        <w:t>Materiały opałowe muszą posiadać parametry jakościowe podane poniżej:</w:t>
      </w:r>
    </w:p>
    <w:tbl>
      <w:tblPr>
        <w:tblW w:w="892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2410"/>
        <w:gridCol w:w="2268"/>
        <w:gridCol w:w="1985"/>
      </w:tblGrid>
      <w:tr w:rsidR="00861CCE" w:rsidRPr="00A224AA" w14:paraId="343FC359" w14:textId="77777777" w:rsidTr="00327185">
        <w:trPr>
          <w:trHeight w:val="436"/>
          <w:tblCellSpacing w:w="0" w:type="dxa"/>
        </w:trPr>
        <w:tc>
          <w:tcPr>
            <w:tcW w:w="2260" w:type="dxa"/>
            <w:tcBorders>
              <w:top w:val="outset" w:sz="6" w:space="0" w:color="auto"/>
              <w:left w:val="outset" w:sz="6" w:space="0" w:color="auto"/>
              <w:bottom w:val="outset" w:sz="6" w:space="0" w:color="auto"/>
              <w:right w:val="outset" w:sz="6" w:space="0" w:color="auto"/>
            </w:tcBorders>
            <w:hideMark/>
          </w:tcPr>
          <w:p w14:paraId="77731FAA" w14:textId="77777777" w:rsidR="00861CCE" w:rsidRPr="00A224AA" w:rsidRDefault="00861CCE" w:rsidP="00327185">
            <w:pPr>
              <w:spacing w:before="100" w:beforeAutospacing="1" w:after="100" w:afterAutospacing="1" w:line="360" w:lineRule="auto"/>
              <w:jc w:val="center"/>
            </w:pPr>
            <w:r w:rsidRPr="00A224AA">
              <w:rPr>
                <w:b/>
                <w:bCs/>
              </w:rPr>
              <w:t>Rodzaj opału</w:t>
            </w:r>
          </w:p>
        </w:tc>
        <w:tc>
          <w:tcPr>
            <w:tcW w:w="2410" w:type="dxa"/>
            <w:tcBorders>
              <w:top w:val="outset" w:sz="6" w:space="0" w:color="auto"/>
              <w:left w:val="outset" w:sz="6" w:space="0" w:color="auto"/>
              <w:bottom w:val="outset" w:sz="6" w:space="0" w:color="auto"/>
              <w:right w:val="outset" w:sz="6" w:space="0" w:color="auto"/>
            </w:tcBorders>
            <w:hideMark/>
          </w:tcPr>
          <w:p w14:paraId="1692A6B6" w14:textId="77777777" w:rsidR="00861CCE" w:rsidRPr="00A224AA" w:rsidRDefault="00861CCE" w:rsidP="00327185">
            <w:pPr>
              <w:spacing w:before="100" w:beforeAutospacing="1" w:after="100" w:afterAutospacing="1" w:line="360" w:lineRule="auto"/>
              <w:jc w:val="center"/>
            </w:pPr>
            <w:r w:rsidRPr="00A224AA">
              <w:rPr>
                <w:b/>
                <w:bCs/>
              </w:rPr>
              <w:t>Wartość opałowa</w:t>
            </w:r>
          </w:p>
        </w:tc>
        <w:tc>
          <w:tcPr>
            <w:tcW w:w="2268" w:type="dxa"/>
            <w:tcBorders>
              <w:top w:val="outset" w:sz="6" w:space="0" w:color="auto"/>
              <w:left w:val="outset" w:sz="6" w:space="0" w:color="auto"/>
              <w:bottom w:val="outset" w:sz="6" w:space="0" w:color="auto"/>
              <w:right w:val="outset" w:sz="6" w:space="0" w:color="auto"/>
            </w:tcBorders>
            <w:hideMark/>
          </w:tcPr>
          <w:p w14:paraId="13124CFE" w14:textId="77777777" w:rsidR="00861CCE" w:rsidRPr="00A224AA" w:rsidRDefault="00861CCE" w:rsidP="00327185">
            <w:pPr>
              <w:spacing w:before="100" w:beforeAutospacing="1" w:after="100" w:afterAutospacing="1" w:line="360" w:lineRule="auto"/>
              <w:jc w:val="center"/>
            </w:pPr>
            <w:r w:rsidRPr="00A224AA">
              <w:rPr>
                <w:b/>
                <w:bCs/>
              </w:rPr>
              <w:t>Zawartość siarki</w:t>
            </w:r>
          </w:p>
        </w:tc>
        <w:tc>
          <w:tcPr>
            <w:tcW w:w="1985" w:type="dxa"/>
            <w:tcBorders>
              <w:top w:val="outset" w:sz="6" w:space="0" w:color="auto"/>
              <w:left w:val="outset" w:sz="6" w:space="0" w:color="auto"/>
              <w:bottom w:val="outset" w:sz="6" w:space="0" w:color="auto"/>
              <w:right w:val="outset" w:sz="6" w:space="0" w:color="auto"/>
            </w:tcBorders>
            <w:hideMark/>
          </w:tcPr>
          <w:p w14:paraId="40205A94" w14:textId="77777777" w:rsidR="00861CCE" w:rsidRPr="00A224AA" w:rsidRDefault="00861CCE" w:rsidP="00327185">
            <w:pPr>
              <w:spacing w:before="100" w:beforeAutospacing="1" w:after="100" w:afterAutospacing="1" w:line="360" w:lineRule="auto"/>
              <w:jc w:val="center"/>
            </w:pPr>
            <w:r w:rsidRPr="00A224AA">
              <w:rPr>
                <w:b/>
                <w:bCs/>
              </w:rPr>
              <w:t>Zawartość popiołu</w:t>
            </w:r>
          </w:p>
        </w:tc>
      </w:tr>
      <w:tr w:rsidR="00861CCE" w:rsidRPr="00A224AA" w14:paraId="4EF09756" w14:textId="77777777" w:rsidTr="00327185">
        <w:trPr>
          <w:tblCellSpacing w:w="0" w:type="dxa"/>
        </w:trPr>
        <w:tc>
          <w:tcPr>
            <w:tcW w:w="2260" w:type="dxa"/>
            <w:tcBorders>
              <w:top w:val="outset" w:sz="6" w:space="0" w:color="auto"/>
              <w:left w:val="outset" w:sz="6" w:space="0" w:color="auto"/>
              <w:bottom w:val="outset" w:sz="6" w:space="0" w:color="auto"/>
              <w:right w:val="outset" w:sz="6" w:space="0" w:color="auto"/>
            </w:tcBorders>
            <w:hideMark/>
          </w:tcPr>
          <w:p w14:paraId="0D35F02C" w14:textId="77777777" w:rsidR="00861CCE" w:rsidRPr="00A224AA" w:rsidRDefault="00861CCE" w:rsidP="00327185">
            <w:pPr>
              <w:spacing w:before="100" w:beforeAutospacing="1" w:after="100" w:afterAutospacing="1" w:line="360" w:lineRule="auto"/>
            </w:pPr>
            <w:r w:rsidRPr="00A224AA">
              <w:t xml:space="preserve">Ekogroszek </w:t>
            </w:r>
          </w:p>
        </w:tc>
        <w:tc>
          <w:tcPr>
            <w:tcW w:w="2410" w:type="dxa"/>
            <w:tcBorders>
              <w:top w:val="outset" w:sz="6" w:space="0" w:color="auto"/>
              <w:left w:val="outset" w:sz="6" w:space="0" w:color="auto"/>
              <w:bottom w:val="outset" w:sz="6" w:space="0" w:color="auto"/>
              <w:right w:val="outset" w:sz="6" w:space="0" w:color="auto"/>
            </w:tcBorders>
            <w:hideMark/>
          </w:tcPr>
          <w:p w14:paraId="694B7C5B" w14:textId="77777777" w:rsidR="00861CCE" w:rsidRPr="00A224AA" w:rsidRDefault="00861CCE" w:rsidP="00327185">
            <w:pPr>
              <w:spacing w:before="100" w:beforeAutospacing="1" w:after="100" w:afterAutospacing="1" w:line="360" w:lineRule="auto"/>
            </w:pPr>
            <w:r w:rsidRPr="00A224AA">
              <w:t>Min. 24 000 kJ/kg</w:t>
            </w:r>
          </w:p>
        </w:tc>
        <w:tc>
          <w:tcPr>
            <w:tcW w:w="2268" w:type="dxa"/>
            <w:tcBorders>
              <w:top w:val="outset" w:sz="6" w:space="0" w:color="auto"/>
              <w:left w:val="outset" w:sz="6" w:space="0" w:color="auto"/>
              <w:bottom w:val="outset" w:sz="6" w:space="0" w:color="auto"/>
              <w:right w:val="outset" w:sz="6" w:space="0" w:color="auto"/>
            </w:tcBorders>
            <w:hideMark/>
          </w:tcPr>
          <w:p w14:paraId="0FEEADFE" w14:textId="7BC552A9" w:rsidR="00861CCE" w:rsidRPr="00A224AA" w:rsidRDefault="004B632E" w:rsidP="00327185">
            <w:pPr>
              <w:spacing w:before="100" w:beforeAutospacing="1" w:after="100" w:afterAutospacing="1" w:line="360" w:lineRule="auto"/>
              <w:jc w:val="center"/>
            </w:pPr>
            <w:r w:rsidRPr="00A224AA">
              <w:t>Nie</w:t>
            </w:r>
            <w:r>
              <w:t xml:space="preserve"> </w:t>
            </w:r>
            <w:r w:rsidRPr="00A224AA">
              <w:t>więcej</w:t>
            </w:r>
            <w:r w:rsidR="00861CCE" w:rsidRPr="00A224AA">
              <w:t xml:space="preserve"> niż 0,51 % </w:t>
            </w:r>
          </w:p>
        </w:tc>
        <w:tc>
          <w:tcPr>
            <w:tcW w:w="1985" w:type="dxa"/>
            <w:tcBorders>
              <w:top w:val="outset" w:sz="6" w:space="0" w:color="auto"/>
              <w:left w:val="outset" w:sz="6" w:space="0" w:color="auto"/>
              <w:bottom w:val="outset" w:sz="6" w:space="0" w:color="auto"/>
              <w:right w:val="outset" w:sz="6" w:space="0" w:color="auto"/>
            </w:tcBorders>
            <w:hideMark/>
          </w:tcPr>
          <w:p w14:paraId="52959136" w14:textId="31CAE90D" w:rsidR="00861CCE" w:rsidRPr="00A224AA" w:rsidRDefault="004B632E" w:rsidP="00327185">
            <w:pPr>
              <w:spacing w:before="100" w:beforeAutospacing="1" w:after="100" w:afterAutospacing="1" w:line="360" w:lineRule="auto"/>
              <w:jc w:val="center"/>
            </w:pPr>
            <w:r w:rsidRPr="00A224AA">
              <w:t>Nie</w:t>
            </w:r>
            <w:r>
              <w:t xml:space="preserve"> </w:t>
            </w:r>
            <w:r w:rsidRPr="00A224AA">
              <w:t>więcej</w:t>
            </w:r>
            <w:r w:rsidR="00861CCE" w:rsidRPr="00A224AA">
              <w:t xml:space="preserve"> niż 12 % Ar/Ad</w:t>
            </w:r>
          </w:p>
        </w:tc>
      </w:tr>
      <w:tr w:rsidR="00861CCE" w:rsidRPr="00A224AA" w14:paraId="0D9C92FE" w14:textId="77777777" w:rsidTr="00327185">
        <w:trPr>
          <w:tblCellSpacing w:w="0" w:type="dxa"/>
        </w:trPr>
        <w:tc>
          <w:tcPr>
            <w:tcW w:w="2260" w:type="dxa"/>
            <w:tcBorders>
              <w:top w:val="outset" w:sz="6" w:space="0" w:color="auto"/>
              <w:left w:val="outset" w:sz="6" w:space="0" w:color="auto"/>
              <w:bottom w:val="outset" w:sz="6" w:space="0" w:color="auto"/>
              <w:right w:val="outset" w:sz="6" w:space="0" w:color="auto"/>
            </w:tcBorders>
          </w:tcPr>
          <w:p w14:paraId="7EEAAC75" w14:textId="77777777" w:rsidR="00861CCE" w:rsidRPr="00A224AA" w:rsidRDefault="00861CCE" w:rsidP="00327185">
            <w:pPr>
              <w:spacing w:before="100" w:beforeAutospacing="1" w:after="100" w:afterAutospacing="1" w:line="360" w:lineRule="auto"/>
            </w:pPr>
            <w:r w:rsidRPr="00A224AA">
              <w:t xml:space="preserve">Pellet drzewny </w:t>
            </w:r>
          </w:p>
        </w:tc>
        <w:tc>
          <w:tcPr>
            <w:tcW w:w="2410" w:type="dxa"/>
            <w:tcBorders>
              <w:top w:val="outset" w:sz="6" w:space="0" w:color="auto"/>
              <w:left w:val="outset" w:sz="6" w:space="0" w:color="auto"/>
              <w:bottom w:val="outset" w:sz="6" w:space="0" w:color="auto"/>
              <w:right w:val="outset" w:sz="6" w:space="0" w:color="auto"/>
            </w:tcBorders>
          </w:tcPr>
          <w:p w14:paraId="0BE70C21" w14:textId="77777777" w:rsidR="00861CCE" w:rsidRPr="00A224AA" w:rsidRDefault="00861CCE" w:rsidP="00327185">
            <w:pPr>
              <w:spacing w:before="100" w:beforeAutospacing="1" w:after="100" w:afterAutospacing="1" w:line="360" w:lineRule="auto"/>
            </w:pPr>
            <w:r w:rsidRPr="00A224AA">
              <w:t>Min. 16 500 kJ/kg</w:t>
            </w:r>
          </w:p>
        </w:tc>
        <w:tc>
          <w:tcPr>
            <w:tcW w:w="2268" w:type="dxa"/>
            <w:tcBorders>
              <w:top w:val="outset" w:sz="6" w:space="0" w:color="auto"/>
              <w:left w:val="outset" w:sz="6" w:space="0" w:color="auto"/>
              <w:bottom w:val="outset" w:sz="6" w:space="0" w:color="auto"/>
              <w:right w:val="outset" w:sz="6" w:space="0" w:color="auto"/>
            </w:tcBorders>
          </w:tcPr>
          <w:p w14:paraId="39C8F8C6" w14:textId="5C011D39" w:rsidR="00861CCE" w:rsidRPr="00A224AA" w:rsidRDefault="004B632E" w:rsidP="00327185">
            <w:pPr>
              <w:spacing w:before="100" w:beforeAutospacing="1" w:after="100" w:afterAutospacing="1" w:line="360" w:lineRule="auto"/>
              <w:jc w:val="center"/>
            </w:pPr>
            <w:r w:rsidRPr="00A224AA">
              <w:t>Nie</w:t>
            </w:r>
            <w:r>
              <w:t xml:space="preserve"> </w:t>
            </w:r>
            <w:r w:rsidRPr="00A224AA">
              <w:t>więcej</w:t>
            </w:r>
            <w:r w:rsidR="00861CCE" w:rsidRPr="00A224AA">
              <w:t xml:space="preserve"> niż 0,63 %</w:t>
            </w:r>
          </w:p>
        </w:tc>
        <w:tc>
          <w:tcPr>
            <w:tcW w:w="1985" w:type="dxa"/>
            <w:tcBorders>
              <w:top w:val="outset" w:sz="6" w:space="0" w:color="auto"/>
              <w:left w:val="outset" w:sz="6" w:space="0" w:color="auto"/>
              <w:bottom w:val="outset" w:sz="6" w:space="0" w:color="auto"/>
              <w:right w:val="outset" w:sz="6" w:space="0" w:color="auto"/>
            </w:tcBorders>
          </w:tcPr>
          <w:p w14:paraId="6DFC92E7" w14:textId="505B6D4A" w:rsidR="00861CCE" w:rsidRPr="00A224AA" w:rsidRDefault="00861CCE" w:rsidP="00327185">
            <w:pPr>
              <w:spacing w:before="100" w:beforeAutospacing="1" w:after="100" w:afterAutospacing="1" w:line="360" w:lineRule="auto"/>
              <w:jc w:val="center"/>
            </w:pPr>
            <w:r w:rsidRPr="00A224AA">
              <w:t xml:space="preserve"> </w:t>
            </w:r>
            <w:r w:rsidR="004B632E" w:rsidRPr="00A224AA">
              <w:t>Nie</w:t>
            </w:r>
            <w:r w:rsidR="004B632E">
              <w:t xml:space="preserve"> </w:t>
            </w:r>
            <w:r w:rsidR="004B632E" w:rsidRPr="00A224AA">
              <w:t>więcej</w:t>
            </w:r>
            <w:r w:rsidRPr="00A224AA">
              <w:t xml:space="preserve"> niż 3 %</w:t>
            </w:r>
          </w:p>
        </w:tc>
      </w:tr>
      <w:tr w:rsidR="00861CCE" w:rsidRPr="00A224AA" w14:paraId="6CE78174" w14:textId="77777777" w:rsidTr="00327185">
        <w:trPr>
          <w:tblCellSpacing w:w="0" w:type="dxa"/>
        </w:trPr>
        <w:tc>
          <w:tcPr>
            <w:tcW w:w="2260" w:type="dxa"/>
            <w:tcBorders>
              <w:top w:val="outset" w:sz="6" w:space="0" w:color="auto"/>
              <w:left w:val="outset" w:sz="6" w:space="0" w:color="auto"/>
              <w:bottom w:val="outset" w:sz="6" w:space="0" w:color="auto"/>
              <w:right w:val="outset" w:sz="6" w:space="0" w:color="auto"/>
            </w:tcBorders>
          </w:tcPr>
          <w:p w14:paraId="4ABFE37A" w14:textId="77777777" w:rsidR="00861CCE" w:rsidRPr="00A224AA" w:rsidRDefault="00861CCE" w:rsidP="00327185">
            <w:pPr>
              <w:spacing w:before="100" w:beforeAutospacing="1" w:after="100" w:afterAutospacing="1" w:line="360" w:lineRule="auto"/>
            </w:pPr>
            <w:r w:rsidRPr="00A224AA">
              <w:t>Węgiel kamienny kostka</w:t>
            </w:r>
          </w:p>
        </w:tc>
        <w:tc>
          <w:tcPr>
            <w:tcW w:w="2410" w:type="dxa"/>
            <w:tcBorders>
              <w:top w:val="outset" w:sz="6" w:space="0" w:color="auto"/>
              <w:left w:val="outset" w:sz="6" w:space="0" w:color="auto"/>
              <w:bottom w:val="outset" w:sz="6" w:space="0" w:color="auto"/>
              <w:right w:val="outset" w:sz="6" w:space="0" w:color="auto"/>
            </w:tcBorders>
          </w:tcPr>
          <w:p w14:paraId="3E86AAEB" w14:textId="2E178A34" w:rsidR="00861CCE" w:rsidRPr="00A224AA" w:rsidRDefault="00861CCE" w:rsidP="00327185">
            <w:pPr>
              <w:spacing w:before="100" w:beforeAutospacing="1" w:after="100" w:afterAutospacing="1" w:line="360" w:lineRule="auto"/>
            </w:pPr>
            <w:r w:rsidRPr="00A224AA">
              <w:t>Min.</w:t>
            </w:r>
            <w:r w:rsidR="002F37E9">
              <w:t xml:space="preserve"> </w:t>
            </w:r>
            <w:r w:rsidRPr="00A224AA">
              <w:t>22 000 kJ/kg</w:t>
            </w:r>
          </w:p>
        </w:tc>
        <w:tc>
          <w:tcPr>
            <w:tcW w:w="2268" w:type="dxa"/>
            <w:tcBorders>
              <w:top w:val="outset" w:sz="6" w:space="0" w:color="auto"/>
              <w:left w:val="outset" w:sz="6" w:space="0" w:color="auto"/>
              <w:bottom w:val="outset" w:sz="6" w:space="0" w:color="auto"/>
              <w:right w:val="outset" w:sz="6" w:space="0" w:color="auto"/>
            </w:tcBorders>
          </w:tcPr>
          <w:p w14:paraId="4F57CCEA" w14:textId="77777777" w:rsidR="00861CCE" w:rsidRPr="00A224AA" w:rsidRDefault="00861CCE" w:rsidP="00327185">
            <w:pPr>
              <w:spacing w:before="100" w:beforeAutospacing="1" w:after="100" w:afterAutospacing="1" w:line="360" w:lineRule="auto"/>
              <w:jc w:val="center"/>
            </w:pPr>
            <w:r w:rsidRPr="00A224AA">
              <w:t>0,3-0,5 % Str/Std</w:t>
            </w:r>
          </w:p>
        </w:tc>
        <w:tc>
          <w:tcPr>
            <w:tcW w:w="1985" w:type="dxa"/>
            <w:tcBorders>
              <w:top w:val="outset" w:sz="6" w:space="0" w:color="auto"/>
              <w:left w:val="outset" w:sz="6" w:space="0" w:color="auto"/>
              <w:bottom w:val="outset" w:sz="6" w:space="0" w:color="auto"/>
              <w:right w:val="outset" w:sz="6" w:space="0" w:color="auto"/>
            </w:tcBorders>
          </w:tcPr>
          <w:p w14:paraId="765D1B26" w14:textId="5E7C9A5B" w:rsidR="00861CCE" w:rsidRPr="00A224AA" w:rsidRDefault="004B632E" w:rsidP="00327185">
            <w:pPr>
              <w:spacing w:before="100" w:beforeAutospacing="1" w:after="100" w:afterAutospacing="1" w:line="360" w:lineRule="auto"/>
              <w:jc w:val="center"/>
            </w:pPr>
            <w:r w:rsidRPr="00A224AA">
              <w:t>Nie</w:t>
            </w:r>
            <w:r>
              <w:t xml:space="preserve"> </w:t>
            </w:r>
            <w:r w:rsidRPr="00A224AA">
              <w:t>więcej</w:t>
            </w:r>
            <w:r w:rsidR="00861CCE" w:rsidRPr="00A224AA">
              <w:t xml:space="preserve"> niż 12 % Ar/Ad</w:t>
            </w:r>
          </w:p>
        </w:tc>
      </w:tr>
    </w:tbl>
    <w:p w14:paraId="085E3AB3" w14:textId="77777777" w:rsidR="00861CCE" w:rsidRPr="00A224AA" w:rsidRDefault="00861CCE" w:rsidP="00861CCE">
      <w:pPr>
        <w:spacing w:before="100" w:beforeAutospacing="1" w:after="100" w:afterAutospacing="1" w:line="360" w:lineRule="auto"/>
        <w:ind w:left="0" w:firstLine="0"/>
      </w:pPr>
      <w:r w:rsidRPr="00A224AA">
        <w:t>Groszek energetyczny o wartości opałowej 24000 kJ/kg, zawartość popiołu nie więcej niż 12% zawartość siarki nie więcej niż 0,51%, temp. mięknienia popiołu nie mniej niż 1150˚, zdolność spiekania RJ nie więcej niż 10. Granulacja nie większa niż 35 mm.</w:t>
      </w:r>
    </w:p>
    <w:p w14:paraId="005FF549" w14:textId="67C3A2D6" w:rsidR="00A72B6C" w:rsidRPr="00A224AA" w:rsidRDefault="00A72B6C" w:rsidP="00861CCE">
      <w:pPr>
        <w:spacing w:before="100" w:beforeAutospacing="1" w:after="100" w:afterAutospacing="1" w:line="360" w:lineRule="auto"/>
        <w:ind w:left="0" w:firstLine="0"/>
      </w:pPr>
      <w:r w:rsidRPr="00A224AA">
        <w:t xml:space="preserve">Wykonawca jest zobowiązany we własnym zakresie (własnym transportem) do dostarczenia zamówienia, zorganizowania dostawy, rozładunku na własny koszt, odpowiedzialność i ryzyko, </w:t>
      </w:r>
      <w:r w:rsidR="00470553">
        <w:br/>
      </w:r>
      <w:r w:rsidRPr="00A224AA">
        <w:t>do Urzędu Miasta i Gminy Międzybórz i jednostek organizacyjnych</w:t>
      </w:r>
      <w:r w:rsidR="008775DA" w:rsidRPr="00A224AA">
        <w:t xml:space="preserve"> w ilości - </w:t>
      </w:r>
      <w:r w:rsidRPr="00A224AA">
        <w:t xml:space="preserve">zgodnie z załącznikiem nr 3 do </w:t>
      </w:r>
      <w:r w:rsidR="008775DA" w:rsidRPr="00A224AA">
        <w:t>zapytania ofertowego</w:t>
      </w:r>
      <w:r w:rsidRPr="00A224AA">
        <w:t xml:space="preserve">. </w:t>
      </w:r>
    </w:p>
    <w:p w14:paraId="25BD78A3" w14:textId="2AD8AD07" w:rsidR="00861CCE" w:rsidRPr="00861CCE" w:rsidRDefault="00861CCE" w:rsidP="00861CCE">
      <w:pPr>
        <w:spacing w:line="360" w:lineRule="auto"/>
        <w:ind w:left="0" w:right="37" w:firstLine="0"/>
        <w:rPr>
          <w:bCs/>
        </w:rPr>
      </w:pPr>
      <w:r w:rsidRPr="00A224AA">
        <w:rPr>
          <w:bCs/>
        </w:rPr>
        <w:t>Czas dostawy nie dłuższy niż 4 dni robocze od zamówienia.</w:t>
      </w:r>
    </w:p>
    <w:p w14:paraId="1A307C4B" w14:textId="351F65F7" w:rsidR="00B56C71" w:rsidRDefault="00B56C71" w:rsidP="00861CCE">
      <w:pPr>
        <w:numPr>
          <w:ilvl w:val="0"/>
          <w:numId w:val="1"/>
        </w:numPr>
        <w:spacing w:before="100" w:beforeAutospacing="1" w:after="100" w:afterAutospacing="1" w:line="360" w:lineRule="auto"/>
        <w:ind w:right="37" w:hanging="360"/>
        <w:rPr>
          <w:b/>
          <w:bCs/>
        </w:rPr>
      </w:pPr>
      <w:r w:rsidRPr="00B2179B">
        <w:rPr>
          <w:b/>
          <w:bCs/>
        </w:rPr>
        <w:t>Opis wymagań Zamawiającego:</w:t>
      </w:r>
      <w:r w:rsidR="00B2179B">
        <w:rPr>
          <w:b/>
          <w:bCs/>
        </w:rPr>
        <w:t xml:space="preserve"> </w:t>
      </w:r>
    </w:p>
    <w:p w14:paraId="21C149D5" w14:textId="09244832" w:rsidR="00B56C71" w:rsidRDefault="00B2179B" w:rsidP="00B2179B">
      <w:pPr>
        <w:spacing w:line="360" w:lineRule="auto"/>
        <w:ind w:left="0" w:right="37" w:firstLine="0"/>
        <w:rPr>
          <w:bCs/>
        </w:rPr>
      </w:pPr>
      <w:r w:rsidRPr="00861CCE">
        <w:rPr>
          <w:bCs/>
        </w:rPr>
        <w:t xml:space="preserve">Czas </w:t>
      </w:r>
      <w:r w:rsidR="00861CCE" w:rsidRPr="009D2327">
        <w:rPr>
          <w:bCs/>
        </w:rPr>
        <w:t>każdej</w:t>
      </w:r>
      <w:r w:rsidR="00861CCE">
        <w:rPr>
          <w:bCs/>
        </w:rPr>
        <w:t xml:space="preserve"> </w:t>
      </w:r>
      <w:r w:rsidRPr="009D2327">
        <w:rPr>
          <w:bCs/>
        </w:rPr>
        <w:t xml:space="preserve">dostawy nie </w:t>
      </w:r>
      <w:r w:rsidR="008775DA" w:rsidRPr="009D2327">
        <w:rPr>
          <w:bCs/>
        </w:rPr>
        <w:t xml:space="preserve">może być </w:t>
      </w:r>
      <w:r w:rsidRPr="009D2327">
        <w:rPr>
          <w:bCs/>
        </w:rPr>
        <w:t xml:space="preserve">dłuższy niż 4 dni robocze od </w:t>
      </w:r>
      <w:r w:rsidR="008775DA" w:rsidRPr="009D2327">
        <w:rPr>
          <w:bCs/>
        </w:rPr>
        <w:t xml:space="preserve">złożenia </w:t>
      </w:r>
      <w:r w:rsidRPr="009D2327">
        <w:rPr>
          <w:bCs/>
        </w:rPr>
        <w:t>zamówienia</w:t>
      </w:r>
      <w:r w:rsidR="009D2327" w:rsidRPr="009D2327">
        <w:rPr>
          <w:bCs/>
        </w:rPr>
        <w:t xml:space="preserve"> w formie pisemnej, mailowej lub telefonicznej</w:t>
      </w:r>
      <w:r w:rsidRPr="009D2327">
        <w:rPr>
          <w:bCs/>
        </w:rPr>
        <w:t>.</w:t>
      </w:r>
      <w:r w:rsidR="002F37E9">
        <w:rPr>
          <w:bCs/>
        </w:rPr>
        <w:t xml:space="preserve"> </w:t>
      </w:r>
      <w:r w:rsidR="00861CCE" w:rsidRPr="009D2327">
        <w:rPr>
          <w:bCs/>
        </w:rPr>
        <w:t>Czas dostawy jest jednym z kryterium oceny ofert.</w:t>
      </w:r>
      <w:r w:rsidR="00861CCE" w:rsidRPr="00861CCE">
        <w:rPr>
          <w:bCs/>
        </w:rPr>
        <w:t xml:space="preserve"> </w:t>
      </w:r>
    </w:p>
    <w:p w14:paraId="58A2F9AC" w14:textId="77777777" w:rsidR="00B2179B" w:rsidRPr="00206CC3" w:rsidRDefault="00B2179B" w:rsidP="00B2179B">
      <w:pPr>
        <w:spacing w:line="360" w:lineRule="auto"/>
        <w:ind w:left="0" w:right="37" w:firstLine="0"/>
        <w:rPr>
          <w:bCs/>
        </w:rPr>
      </w:pPr>
    </w:p>
    <w:p w14:paraId="5DCACE91" w14:textId="791332C4" w:rsidR="00B56C71" w:rsidRPr="009D2327" w:rsidRDefault="00B56C71" w:rsidP="00B2179B">
      <w:pPr>
        <w:numPr>
          <w:ilvl w:val="0"/>
          <w:numId w:val="1"/>
        </w:numPr>
        <w:spacing w:line="360" w:lineRule="auto"/>
        <w:ind w:right="37" w:hanging="360"/>
      </w:pPr>
      <w:r w:rsidRPr="009D2327">
        <w:rPr>
          <w:b/>
          <w:bCs/>
        </w:rPr>
        <w:lastRenderedPageBreak/>
        <w:t>Opis sposobu przygotowania i składania ofert:</w:t>
      </w:r>
      <w:r w:rsidR="00AF1890" w:rsidRPr="009D2327">
        <w:rPr>
          <w:b/>
          <w:bCs/>
        </w:rPr>
        <w:t xml:space="preserve"> </w:t>
      </w:r>
    </w:p>
    <w:p w14:paraId="538C63FA" w14:textId="5C3E582B" w:rsidR="00B2179B" w:rsidRPr="009D2327" w:rsidRDefault="00B2179B" w:rsidP="009D2327">
      <w:pPr>
        <w:pStyle w:val="Akapitzlist"/>
        <w:numPr>
          <w:ilvl w:val="3"/>
          <w:numId w:val="21"/>
        </w:numPr>
        <w:spacing w:after="0" w:line="360" w:lineRule="auto"/>
        <w:ind w:left="11" w:hanging="11"/>
      </w:pPr>
      <w:r w:rsidRPr="009D2327">
        <w:t>Dokumenty (oferta) muszą być podpisane przez upoważnionego przedstawiciela Wykonawcy.</w:t>
      </w:r>
      <w:r w:rsidR="004254E2" w:rsidRPr="009D2327">
        <w:t xml:space="preserve"> Pełnomocnictwo do podpisywania oferty winno być dołączone do oferty, o ile nie wynika z innych dokumen</w:t>
      </w:r>
      <w:r w:rsidR="009D2327" w:rsidRPr="009D2327">
        <w:t>tów załączonych przez Wykonawcę.</w:t>
      </w:r>
    </w:p>
    <w:p w14:paraId="4BE44676" w14:textId="77777777" w:rsidR="00B2179B" w:rsidRPr="00DF424E" w:rsidRDefault="00B2179B" w:rsidP="00B2179B">
      <w:pPr>
        <w:numPr>
          <w:ilvl w:val="3"/>
          <w:numId w:val="21"/>
        </w:numPr>
        <w:spacing w:after="0" w:line="360" w:lineRule="auto"/>
        <w:ind w:left="0" w:firstLine="0"/>
      </w:pPr>
      <w:r w:rsidRPr="00DF424E">
        <w:t>Treść złożonej oferty musi odpowiadać treści zapytania.</w:t>
      </w:r>
    </w:p>
    <w:p w14:paraId="0F6FF224" w14:textId="77777777" w:rsidR="00B2179B" w:rsidRPr="00DF424E" w:rsidRDefault="00B2179B" w:rsidP="00B2179B">
      <w:pPr>
        <w:numPr>
          <w:ilvl w:val="3"/>
          <w:numId w:val="21"/>
        </w:numPr>
        <w:spacing w:after="0" w:line="360" w:lineRule="auto"/>
        <w:ind w:left="0" w:firstLine="0"/>
      </w:pPr>
      <w:r w:rsidRPr="00DF424E">
        <w:t>Oferta musi być sporządzona w języku polskim na komputerze, nieścieralnym atramentem lub inną trwałą techniką oraz podpisana prze Wykonawcę lub przedstawiciela Wykonawcy upoważnionego do reprezentowania firmy na zewnątrz i zaciągania zobowiązań w wysokości odpowiadającej cenie oferty pod rygorem nieważności oferty.</w:t>
      </w:r>
    </w:p>
    <w:p w14:paraId="54A8F750" w14:textId="77777777" w:rsidR="00B2179B" w:rsidRPr="00DF424E" w:rsidRDefault="00B2179B" w:rsidP="00B2179B">
      <w:pPr>
        <w:numPr>
          <w:ilvl w:val="3"/>
          <w:numId w:val="21"/>
        </w:numPr>
        <w:spacing w:after="0" w:line="360" w:lineRule="auto"/>
        <w:ind w:left="0" w:firstLine="0"/>
      </w:pPr>
      <w:r w:rsidRPr="00DF424E">
        <w:rPr>
          <w:bCs/>
        </w:rPr>
        <w:t>Wykonawca przedłoży ofertę cenową na formularzu oferty wraz z wymaganymi dokumentami.</w:t>
      </w:r>
    </w:p>
    <w:p w14:paraId="7124A6A7" w14:textId="0A59C43A" w:rsidR="00B2179B" w:rsidRPr="00DF424E" w:rsidRDefault="007D4582" w:rsidP="00B2179B">
      <w:pPr>
        <w:numPr>
          <w:ilvl w:val="3"/>
          <w:numId w:val="21"/>
        </w:numPr>
        <w:spacing w:after="0" w:line="360" w:lineRule="auto"/>
        <w:ind w:left="0" w:firstLine="0"/>
      </w:pPr>
      <w:r w:rsidRPr="009D2327">
        <w:rPr>
          <w:bCs/>
        </w:rPr>
        <w:t>Wykonawca</w:t>
      </w:r>
      <w:r w:rsidR="00A91E72">
        <w:rPr>
          <w:bCs/>
        </w:rPr>
        <w:t xml:space="preserve"> </w:t>
      </w:r>
      <w:r w:rsidR="00B2179B" w:rsidRPr="00DF424E">
        <w:rPr>
          <w:bCs/>
        </w:rPr>
        <w:t>może przed upływem terminu składania ofert, zmienić lub wycofać ofertę.</w:t>
      </w:r>
    </w:p>
    <w:p w14:paraId="261A58C5" w14:textId="2CC3D7EB" w:rsidR="00B2179B" w:rsidRPr="009D2327" w:rsidRDefault="00B2179B" w:rsidP="00B2179B">
      <w:pPr>
        <w:numPr>
          <w:ilvl w:val="3"/>
          <w:numId w:val="21"/>
        </w:numPr>
        <w:spacing w:after="0" w:line="360" w:lineRule="auto"/>
        <w:ind w:left="0" w:firstLine="0"/>
      </w:pPr>
      <w:r w:rsidRPr="00DF424E">
        <w:rPr>
          <w:bCs/>
        </w:rPr>
        <w:t xml:space="preserve">Oferty złożone po terminie </w:t>
      </w:r>
      <w:r w:rsidR="00F63019">
        <w:rPr>
          <w:bCs/>
        </w:rPr>
        <w:t xml:space="preserve">nie </w:t>
      </w:r>
      <w:r w:rsidR="00F63019" w:rsidRPr="009D2327">
        <w:rPr>
          <w:bCs/>
        </w:rPr>
        <w:t>będą podlegały ocenie i zostaną</w:t>
      </w:r>
      <w:r w:rsidR="001C2699">
        <w:rPr>
          <w:bCs/>
        </w:rPr>
        <w:t xml:space="preserve"> bez rozpatrzenia.</w:t>
      </w:r>
    </w:p>
    <w:p w14:paraId="053DDC8B" w14:textId="77777777" w:rsidR="009D2327" w:rsidRPr="00537B5E" w:rsidRDefault="009D2327" w:rsidP="009D2327">
      <w:pPr>
        <w:spacing w:after="0" w:line="360" w:lineRule="auto"/>
      </w:pPr>
    </w:p>
    <w:p w14:paraId="1B772A6D" w14:textId="202EF133" w:rsidR="00537B5E" w:rsidRPr="009D2327" w:rsidRDefault="009D2327" w:rsidP="00537B5E">
      <w:pPr>
        <w:spacing w:after="0" w:line="360" w:lineRule="auto"/>
        <w:ind w:left="0" w:firstLine="0"/>
      </w:pPr>
      <w:r w:rsidRPr="009D2327">
        <w:t>6</w:t>
      </w:r>
      <w:r w:rsidR="00537B5E" w:rsidRPr="009D2327">
        <w:t xml:space="preserve">. </w:t>
      </w:r>
      <w:r>
        <w:rPr>
          <w:b/>
        </w:rPr>
        <w:t>Wymagane dokumenty</w:t>
      </w:r>
      <w:r w:rsidRPr="009D2327">
        <w:t xml:space="preserve"> – do złożenia wraz z ofertą</w:t>
      </w:r>
      <w:r w:rsidR="00537B5E" w:rsidRPr="009D2327">
        <w:t>:</w:t>
      </w:r>
      <w:r w:rsidR="002F37E9">
        <w:t xml:space="preserve"> </w:t>
      </w:r>
    </w:p>
    <w:p w14:paraId="45A354E4" w14:textId="77777777" w:rsidR="00537B5E" w:rsidRPr="009D2327" w:rsidRDefault="00537B5E" w:rsidP="00537B5E">
      <w:pPr>
        <w:spacing w:after="0" w:line="360" w:lineRule="auto"/>
        <w:ind w:left="0" w:firstLine="0"/>
      </w:pPr>
      <w:r w:rsidRPr="009D2327">
        <w:t>1)</w:t>
      </w:r>
      <w:r w:rsidRPr="009D2327">
        <w:tab/>
        <w:t xml:space="preserve">Wypełniony formularz oferty „Oferta” – wg </w:t>
      </w:r>
      <w:r w:rsidRPr="009D2327">
        <w:rPr>
          <w:b/>
          <w:bCs/>
        </w:rPr>
        <w:t>załącznika nr 1</w:t>
      </w:r>
      <w:r w:rsidRPr="009D2327">
        <w:t xml:space="preserve"> do zapytania ofertowego.</w:t>
      </w:r>
    </w:p>
    <w:p w14:paraId="25FC78A2" w14:textId="3F05B028" w:rsidR="00537B5E" w:rsidRDefault="00537B5E" w:rsidP="00537B5E">
      <w:pPr>
        <w:spacing w:after="0" w:line="360" w:lineRule="auto"/>
        <w:ind w:left="0" w:firstLine="0"/>
      </w:pPr>
      <w:r w:rsidRPr="009D2327">
        <w:t>2)</w:t>
      </w:r>
      <w:r w:rsidRPr="009D2327">
        <w:tab/>
        <w:t xml:space="preserve">Oświadczenie z art. 7 ust 1 w związku z ust 9 ustawy z dnia 13 kwietnia 2022 r. o szczególnych rozwiązaniach w zakresie przeciwdziałania wspieraniu agresji na Ukrainę oraz służących ochronie bezpieczeństwa narodowego – </w:t>
      </w:r>
      <w:r w:rsidR="009D2327">
        <w:t>wg</w:t>
      </w:r>
      <w:r w:rsidRPr="009D2327">
        <w:t xml:space="preserve"> </w:t>
      </w:r>
      <w:r w:rsidRPr="009D2327">
        <w:rPr>
          <w:b/>
          <w:bCs/>
        </w:rPr>
        <w:t>załącznika nr 2</w:t>
      </w:r>
      <w:r w:rsidRPr="009D2327">
        <w:t xml:space="preserve"> do zapytania ofertowego.</w:t>
      </w:r>
    </w:p>
    <w:p w14:paraId="36528C44" w14:textId="34FB09FF" w:rsidR="009D2327" w:rsidRDefault="009D2327" w:rsidP="00537B5E">
      <w:pPr>
        <w:spacing w:after="0" w:line="360" w:lineRule="auto"/>
        <w:ind w:left="0" w:firstLine="0"/>
      </w:pPr>
      <w:r>
        <w:t>3)</w:t>
      </w:r>
      <w:r w:rsidR="002F37E9">
        <w:t xml:space="preserve"> </w:t>
      </w:r>
      <w:r>
        <w:t xml:space="preserve">Wykaz jednostek i ilość dostaw – wg </w:t>
      </w:r>
      <w:r w:rsidRPr="009D2327">
        <w:rPr>
          <w:b/>
        </w:rPr>
        <w:t>załącznika nr 3</w:t>
      </w:r>
      <w:r>
        <w:t xml:space="preserve"> do zapytania ofertowego.</w:t>
      </w:r>
    </w:p>
    <w:p w14:paraId="5843BAE2" w14:textId="37FBAD49" w:rsidR="009D2327" w:rsidRPr="009D2327" w:rsidRDefault="009D2327" w:rsidP="00537B5E">
      <w:pPr>
        <w:spacing w:after="0" w:line="360" w:lineRule="auto"/>
        <w:ind w:left="0" w:firstLine="0"/>
      </w:pPr>
      <w:r>
        <w:t>4)</w:t>
      </w:r>
      <w:r w:rsidR="002F37E9">
        <w:t xml:space="preserve"> </w:t>
      </w:r>
      <w:r>
        <w:t xml:space="preserve">Projekt umowy – wg </w:t>
      </w:r>
      <w:r w:rsidRPr="009D2327">
        <w:rPr>
          <w:b/>
        </w:rPr>
        <w:t>załącznika nr 4</w:t>
      </w:r>
      <w:r>
        <w:t xml:space="preserve"> do zapytania ofertowego.</w:t>
      </w:r>
    </w:p>
    <w:p w14:paraId="61ACB578" w14:textId="4EC46C7A" w:rsidR="00537B5E" w:rsidRPr="009D2327" w:rsidRDefault="009D2327" w:rsidP="00537B5E">
      <w:pPr>
        <w:spacing w:after="0" w:line="360" w:lineRule="auto"/>
        <w:ind w:left="0" w:firstLine="0"/>
      </w:pPr>
      <w:r>
        <w:t>5</w:t>
      </w:r>
      <w:r w:rsidR="00537B5E" w:rsidRPr="009D2327">
        <w:t>)</w:t>
      </w:r>
      <w:r w:rsidR="00537B5E" w:rsidRPr="009D2327">
        <w:tab/>
        <w:t xml:space="preserve">Zestawienie kosztów zadania – </w:t>
      </w:r>
      <w:r>
        <w:t>wg</w:t>
      </w:r>
      <w:r w:rsidR="00537B5E" w:rsidRPr="009D2327">
        <w:t xml:space="preserve"> </w:t>
      </w:r>
      <w:r w:rsidR="00537B5E" w:rsidRPr="009D2327">
        <w:rPr>
          <w:b/>
          <w:bCs/>
        </w:rPr>
        <w:t>załącznika nr</w:t>
      </w:r>
      <w:r w:rsidR="002F37E9">
        <w:rPr>
          <w:b/>
          <w:bCs/>
        </w:rPr>
        <w:t xml:space="preserve"> </w:t>
      </w:r>
      <w:r w:rsidR="00537B5E" w:rsidRPr="009D2327">
        <w:rPr>
          <w:b/>
          <w:bCs/>
        </w:rPr>
        <w:t>5</w:t>
      </w:r>
      <w:r w:rsidR="00537B5E" w:rsidRPr="009D2327">
        <w:t xml:space="preserve"> do zapytania ofertowego.</w:t>
      </w:r>
    </w:p>
    <w:p w14:paraId="39BA9589" w14:textId="05F10EAB" w:rsidR="00537B5E" w:rsidRPr="009D2327" w:rsidRDefault="009D2327" w:rsidP="00537B5E">
      <w:pPr>
        <w:spacing w:after="0" w:line="360" w:lineRule="auto"/>
        <w:ind w:left="0" w:firstLine="0"/>
      </w:pPr>
      <w:r>
        <w:t>6</w:t>
      </w:r>
      <w:r w:rsidR="00537B5E" w:rsidRPr="009D2327">
        <w:t xml:space="preserve">) </w:t>
      </w:r>
      <w:r w:rsidR="00537B5E" w:rsidRPr="009D2327">
        <w:rPr>
          <w:b/>
          <w:bCs/>
        </w:rPr>
        <w:t>Aktualny odpis</w:t>
      </w:r>
      <w:r w:rsidR="00537B5E" w:rsidRPr="009D2327">
        <w:t xml:space="preserve"> z właściwego rejestru lub centralnej ewidencji i informacji o działalności gospodarczej, jeżeli odrębne przepisy wymagają wpisu do rejestru lub ewidencji.</w:t>
      </w:r>
    </w:p>
    <w:p w14:paraId="1FA0DCB4" w14:textId="3A807553" w:rsidR="00537B5E" w:rsidRDefault="009D2327" w:rsidP="00537B5E">
      <w:pPr>
        <w:spacing w:after="0" w:line="360" w:lineRule="auto"/>
        <w:ind w:left="0" w:firstLine="0"/>
      </w:pPr>
      <w:r>
        <w:t>7</w:t>
      </w:r>
      <w:r w:rsidR="00537B5E" w:rsidRPr="009D2327">
        <w:t xml:space="preserve">) </w:t>
      </w:r>
      <w:r w:rsidR="00537B5E" w:rsidRPr="009D2327">
        <w:rPr>
          <w:b/>
          <w:bCs/>
        </w:rPr>
        <w:t>Pełnomocnictwo</w:t>
      </w:r>
      <w:r w:rsidR="00537B5E" w:rsidRPr="009D2327">
        <w:t xml:space="preserve"> – jeżeli dotyczy</w:t>
      </w:r>
    </w:p>
    <w:p w14:paraId="7FBBA3D8" w14:textId="77777777" w:rsidR="009D2327" w:rsidRPr="009D2327" w:rsidRDefault="009D2327" w:rsidP="00537B5E">
      <w:pPr>
        <w:spacing w:after="0" w:line="360" w:lineRule="auto"/>
        <w:ind w:left="0" w:firstLine="0"/>
      </w:pPr>
    </w:p>
    <w:p w14:paraId="23647F88" w14:textId="5D3349BC" w:rsidR="00B56C71" w:rsidRDefault="00B56C71" w:rsidP="009D2327">
      <w:pPr>
        <w:pStyle w:val="Akapitzlist"/>
        <w:numPr>
          <w:ilvl w:val="0"/>
          <w:numId w:val="30"/>
        </w:numPr>
        <w:spacing w:after="0" w:line="360" w:lineRule="auto"/>
        <w:ind w:left="357" w:hanging="357"/>
      </w:pPr>
      <w:r w:rsidRPr="00493DA2">
        <w:rPr>
          <w:b/>
          <w:bCs/>
        </w:rPr>
        <w:t>Termin</w:t>
      </w:r>
      <w:r w:rsidRPr="009D2327">
        <w:rPr>
          <w:b/>
          <w:bCs/>
        </w:rPr>
        <w:t xml:space="preserve"> realizacji/wykonania zadania:</w:t>
      </w:r>
      <w:r w:rsidR="00B2179B" w:rsidRPr="009D2327">
        <w:rPr>
          <w:b/>
          <w:bCs/>
        </w:rPr>
        <w:t xml:space="preserve"> </w:t>
      </w:r>
      <w:r w:rsidR="00B2179B">
        <w:t xml:space="preserve">Termin realizacji/wykonania zamówienia: od </w:t>
      </w:r>
      <w:r w:rsidR="00493DA2">
        <w:t>30.09.202</w:t>
      </w:r>
      <w:r w:rsidR="002F37E9">
        <w:t>6</w:t>
      </w:r>
      <w:r w:rsidR="00493DA2">
        <w:t xml:space="preserve"> r.</w:t>
      </w:r>
      <w:r w:rsidR="00B2179B">
        <w:t xml:space="preserve"> do 15.04.202</w:t>
      </w:r>
      <w:r w:rsidR="002F37E9">
        <w:t>7</w:t>
      </w:r>
      <w:r w:rsidR="00B2179B">
        <w:t xml:space="preserve"> r.</w:t>
      </w:r>
      <w:r w:rsidR="00F63019">
        <w:t xml:space="preserve"> </w:t>
      </w:r>
      <w:r w:rsidR="00F63019" w:rsidRPr="00493DA2">
        <w:t>lub do wyczerpania zakresu.</w:t>
      </w:r>
    </w:p>
    <w:p w14:paraId="65BB38FC" w14:textId="77777777" w:rsidR="006529F2" w:rsidRPr="006529F2" w:rsidRDefault="006529F2" w:rsidP="006529F2">
      <w:pPr>
        <w:pStyle w:val="Akapitzlist"/>
        <w:spacing w:after="0" w:line="360" w:lineRule="auto"/>
        <w:ind w:left="68" w:firstLine="0"/>
      </w:pPr>
    </w:p>
    <w:p w14:paraId="3717D52E" w14:textId="06212080" w:rsidR="00B56C71" w:rsidRPr="00493DA2" w:rsidRDefault="00B56C71" w:rsidP="00493DA2">
      <w:pPr>
        <w:pStyle w:val="Akapitzlist"/>
        <w:numPr>
          <w:ilvl w:val="0"/>
          <w:numId w:val="30"/>
        </w:numPr>
        <w:spacing w:line="360" w:lineRule="auto"/>
        <w:ind w:left="357" w:right="40" w:hanging="357"/>
        <w:rPr>
          <w:b/>
          <w:bCs/>
        </w:rPr>
      </w:pPr>
      <w:r w:rsidRPr="00493DA2">
        <w:rPr>
          <w:b/>
          <w:bCs/>
        </w:rPr>
        <w:t>Gwarancja:</w:t>
      </w:r>
      <w:r w:rsidR="006529F2" w:rsidRPr="00493DA2">
        <w:rPr>
          <w:b/>
          <w:bCs/>
        </w:rPr>
        <w:t xml:space="preserve"> nie dotyczy</w:t>
      </w:r>
    </w:p>
    <w:p w14:paraId="62E4708A" w14:textId="5FDFE08C" w:rsidR="00206CC3" w:rsidRPr="006529F2" w:rsidRDefault="00206CC3" w:rsidP="006529F2">
      <w:pPr>
        <w:spacing w:line="360" w:lineRule="auto"/>
        <w:ind w:left="-5" w:right="37"/>
        <w:rPr>
          <w:bCs/>
          <w:i/>
          <w:iCs/>
          <w:strike/>
        </w:rPr>
      </w:pPr>
    </w:p>
    <w:p w14:paraId="2205A21A" w14:textId="77777777" w:rsidR="00B56C71" w:rsidRPr="00B2179B" w:rsidRDefault="00B56C71" w:rsidP="00493DA2">
      <w:pPr>
        <w:numPr>
          <w:ilvl w:val="0"/>
          <w:numId w:val="30"/>
        </w:numPr>
        <w:spacing w:line="360" w:lineRule="auto"/>
        <w:ind w:left="357" w:right="40" w:hanging="357"/>
        <w:rPr>
          <w:b/>
          <w:bCs/>
        </w:rPr>
      </w:pPr>
      <w:r w:rsidRPr="00B2179B">
        <w:rPr>
          <w:b/>
          <w:bCs/>
        </w:rPr>
        <w:t xml:space="preserve">Miejsce i termin złożenia oferty: </w:t>
      </w:r>
    </w:p>
    <w:p w14:paraId="4D288E7F" w14:textId="2067C8D3" w:rsidR="00B56C71" w:rsidRPr="00206CC3" w:rsidRDefault="00B56C71" w:rsidP="00B2179B">
      <w:pPr>
        <w:spacing w:line="360" w:lineRule="auto"/>
        <w:ind w:left="0" w:right="37" w:firstLine="0"/>
        <w:rPr>
          <w:bCs/>
          <w:i/>
          <w:iCs/>
        </w:rPr>
      </w:pPr>
      <w:r w:rsidRPr="00206CC3">
        <w:rPr>
          <w:bCs/>
          <w:i/>
          <w:iCs/>
        </w:rPr>
        <w:t xml:space="preserve">Ofertę należy złożyć w formie elektronicznej na adres umig@miedzyborz.pl </w:t>
      </w:r>
      <w:r w:rsidRPr="00493DA2">
        <w:rPr>
          <w:b/>
          <w:bCs/>
          <w:i/>
          <w:iCs/>
        </w:rPr>
        <w:t>lub</w:t>
      </w:r>
      <w:r w:rsidRPr="00206CC3">
        <w:rPr>
          <w:bCs/>
          <w:i/>
          <w:iCs/>
        </w:rPr>
        <w:t xml:space="preserve"> pisemnej w siedzibie Zamawiającego, w nieprzeźroczystej, zabezpieczonej przed otwarciem kopercie, która </w:t>
      </w:r>
      <w:r w:rsidR="00AF1890" w:rsidRPr="00493DA2">
        <w:rPr>
          <w:bCs/>
          <w:i/>
          <w:iCs/>
        </w:rPr>
        <w:t>winna być</w:t>
      </w:r>
      <w:r w:rsidR="00AF1890">
        <w:rPr>
          <w:bCs/>
          <w:i/>
          <w:iCs/>
          <w:strike/>
        </w:rPr>
        <w:t xml:space="preserve"> </w:t>
      </w:r>
      <w:r w:rsidRPr="00206CC3">
        <w:rPr>
          <w:bCs/>
          <w:i/>
          <w:iCs/>
        </w:rPr>
        <w:t xml:space="preserve">adresowana na adres Zamawiającego: </w:t>
      </w:r>
    </w:p>
    <w:p w14:paraId="27EF69D1" w14:textId="77777777" w:rsidR="00B56C71" w:rsidRPr="00206CC3" w:rsidRDefault="00B56C71" w:rsidP="00B2179B">
      <w:pPr>
        <w:spacing w:line="360" w:lineRule="auto"/>
        <w:ind w:left="0" w:right="37" w:firstLine="0"/>
        <w:rPr>
          <w:bCs/>
          <w:i/>
          <w:iCs/>
        </w:rPr>
      </w:pPr>
      <w:r w:rsidRPr="00206CC3">
        <w:rPr>
          <w:bCs/>
          <w:i/>
          <w:iCs/>
        </w:rPr>
        <w:t xml:space="preserve">URZĄD MIASTA I GMINY W MIĘDZYBORZU </w:t>
      </w:r>
    </w:p>
    <w:p w14:paraId="26BB3BF0" w14:textId="77777777" w:rsidR="00B56C71" w:rsidRPr="00206CC3" w:rsidRDefault="00B56C71" w:rsidP="00B2179B">
      <w:pPr>
        <w:spacing w:line="360" w:lineRule="auto"/>
        <w:ind w:left="0" w:right="37" w:firstLine="0"/>
        <w:rPr>
          <w:bCs/>
          <w:i/>
          <w:iCs/>
        </w:rPr>
      </w:pPr>
      <w:r w:rsidRPr="00206CC3">
        <w:rPr>
          <w:bCs/>
          <w:i/>
          <w:iCs/>
        </w:rPr>
        <w:lastRenderedPageBreak/>
        <w:t xml:space="preserve">ul. Kolejowa 13, 56-513 Międzybórz, pok. nr 10 </w:t>
      </w:r>
    </w:p>
    <w:p w14:paraId="77F724D3" w14:textId="77777777" w:rsidR="00B56C71" w:rsidRPr="00AF1890" w:rsidRDefault="00B56C71" w:rsidP="00B2179B">
      <w:pPr>
        <w:spacing w:line="360" w:lineRule="auto"/>
        <w:ind w:left="0" w:right="37" w:firstLine="0"/>
        <w:rPr>
          <w:bCs/>
          <w:i/>
          <w:iCs/>
          <w:u w:val="single"/>
        </w:rPr>
      </w:pPr>
      <w:r w:rsidRPr="00AF1890">
        <w:rPr>
          <w:bCs/>
          <w:i/>
          <w:iCs/>
          <w:u w:val="single"/>
        </w:rPr>
        <w:t xml:space="preserve">i oznaczona: </w:t>
      </w:r>
    </w:p>
    <w:p w14:paraId="1B9BD723" w14:textId="7F06F6F7" w:rsidR="00B56C71" w:rsidRPr="00206CC3" w:rsidRDefault="00B56C71" w:rsidP="00B2179B">
      <w:pPr>
        <w:spacing w:line="360" w:lineRule="auto"/>
        <w:ind w:left="0" w:right="37" w:firstLine="0"/>
        <w:rPr>
          <w:bCs/>
          <w:i/>
          <w:iCs/>
        </w:rPr>
      </w:pPr>
      <w:r w:rsidRPr="00206CC3">
        <w:rPr>
          <w:bCs/>
          <w:i/>
          <w:iCs/>
        </w:rPr>
        <w:t xml:space="preserve">Nazwą i adresem Wykonawcy oraz </w:t>
      </w:r>
      <w:bookmarkStart w:id="0" w:name="_Hlk206518180"/>
      <w:r w:rsidR="002F37E9" w:rsidRPr="00206CC3">
        <w:rPr>
          <w:bCs/>
          <w:i/>
          <w:iCs/>
        </w:rPr>
        <w:t>opisem:</w:t>
      </w:r>
      <w:r w:rsidR="002F37E9">
        <w:rPr>
          <w:bCs/>
          <w:i/>
          <w:iCs/>
        </w:rPr>
        <w:t xml:space="preserve"> „</w:t>
      </w:r>
      <w:r w:rsidR="00B2179B" w:rsidRPr="004F7979">
        <w:rPr>
          <w:b/>
          <w:bCs/>
          <w:iCs/>
          <w:sz w:val="24"/>
        </w:rPr>
        <w:t xml:space="preserve">Zakup opału na sezon grzewczy </w:t>
      </w:r>
      <w:bookmarkEnd w:id="0"/>
      <w:r w:rsidR="002F37E9">
        <w:rPr>
          <w:b/>
          <w:bCs/>
          <w:iCs/>
          <w:sz w:val="24"/>
        </w:rPr>
        <w:t>2026/2027</w:t>
      </w:r>
      <w:r w:rsidRPr="00206CC3">
        <w:rPr>
          <w:bCs/>
          <w:i/>
          <w:iCs/>
        </w:rPr>
        <w:t xml:space="preserve">” </w:t>
      </w:r>
    </w:p>
    <w:p w14:paraId="44991A01" w14:textId="740B6744" w:rsidR="00B56C71" w:rsidRPr="00AF1890" w:rsidRDefault="00B56C71" w:rsidP="00B2179B">
      <w:pPr>
        <w:spacing w:line="360" w:lineRule="auto"/>
        <w:ind w:left="0" w:right="37" w:firstLine="0"/>
        <w:rPr>
          <w:bCs/>
          <w:i/>
          <w:iCs/>
        </w:rPr>
      </w:pPr>
      <w:r w:rsidRPr="00206CC3">
        <w:rPr>
          <w:bCs/>
          <w:i/>
          <w:iCs/>
        </w:rPr>
        <w:t xml:space="preserve">Oferty należy składać w nieprzekraczalnym terminie do </w:t>
      </w:r>
      <w:r w:rsidRPr="00493DA2">
        <w:rPr>
          <w:bCs/>
          <w:i/>
          <w:iCs/>
        </w:rPr>
        <w:t xml:space="preserve">dnia </w:t>
      </w:r>
      <w:r w:rsidR="00CB6D83" w:rsidRPr="00CB6D83">
        <w:rPr>
          <w:b/>
          <w:i/>
          <w:iCs/>
        </w:rPr>
        <w:t>1</w:t>
      </w:r>
      <w:r w:rsidR="00CF0981">
        <w:rPr>
          <w:b/>
          <w:i/>
          <w:iCs/>
        </w:rPr>
        <w:t>1</w:t>
      </w:r>
      <w:r w:rsidR="002F37E9" w:rsidRPr="00CB6D83">
        <w:rPr>
          <w:b/>
          <w:i/>
          <w:iCs/>
        </w:rPr>
        <w:t>.</w:t>
      </w:r>
      <w:r w:rsidR="002F37E9">
        <w:rPr>
          <w:b/>
          <w:bCs/>
          <w:i/>
          <w:iCs/>
        </w:rPr>
        <w:t>09.2026</w:t>
      </w:r>
      <w:r w:rsidR="00B2179B" w:rsidRPr="00800977">
        <w:rPr>
          <w:b/>
          <w:bCs/>
          <w:i/>
          <w:iCs/>
        </w:rPr>
        <w:t xml:space="preserve"> </w:t>
      </w:r>
      <w:r w:rsidRPr="00800977">
        <w:rPr>
          <w:b/>
          <w:bCs/>
          <w:i/>
          <w:iCs/>
        </w:rPr>
        <w:t>r.</w:t>
      </w:r>
      <w:r w:rsidRPr="00493DA2">
        <w:rPr>
          <w:bCs/>
          <w:i/>
          <w:iCs/>
        </w:rPr>
        <w:t xml:space="preserve"> do </w:t>
      </w:r>
      <w:r w:rsidRPr="00800977">
        <w:rPr>
          <w:b/>
          <w:bCs/>
          <w:i/>
          <w:iCs/>
        </w:rPr>
        <w:t>godz.</w:t>
      </w:r>
      <w:r w:rsidR="00800977" w:rsidRPr="00800977">
        <w:rPr>
          <w:b/>
          <w:bCs/>
          <w:i/>
          <w:iCs/>
        </w:rPr>
        <w:t>1</w:t>
      </w:r>
      <w:r w:rsidR="00CF0981">
        <w:rPr>
          <w:b/>
          <w:bCs/>
          <w:i/>
          <w:iCs/>
        </w:rPr>
        <w:t>4</w:t>
      </w:r>
      <w:r w:rsidR="00800977" w:rsidRPr="00800977">
        <w:rPr>
          <w:b/>
          <w:bCs/>
          <w:i/>
          <w:iCs/>
        </w:rPr>
        <w:t>:30</w:t>
      </w:r>
    </w:p>
    <w:p w14:paraId="4FB4D146" w14:textId="77777777" w:rsidR="008775DA" w:rsidRDefault="008775DA" w:rsidP="00B2179B">
      <w:pPr>
        <w:spacing w:line="360" w:lineRule="auto"/>
        <w:ind w:left="0" w:right="37" w:firstLine="0"/>
        <w:rPr>
          <w:bCs/>
        </w:rPr>
      </w:pPr>
    </w:p>
    <w:p w14:paraId="5D007526" w14:textId="1C7C1D01" w:rsidR="00B56C71" w:rsidRDefault="00B56C71" w:rsidP="00493DA2">
      <w:pPr>
        <w:numPr>
          <w:ilvl w:val="0"/>
          <w:numId w:val="30"/>
        </w:numPr>
        <w:spacing w:line="360" w:lineRule="auto"/>
        <w:ind w:left="357" w:right="40" w:hanging="357"/>
        <w:rPr>
          <w:b/>
          <w:bCs/>
        </w:rPr>
      </w:pPr>
      <w:r w:rsidRPr="00B2179B">
        <w:rPr>
          <w:b/>
          <w:bCs/>
        </w:rPr>
        <w:t>Opis sposobu obliczania ceny oferty:</w:t>
      </w:r>
    </w:p>
    <w:p w14:paraId="5E481871" w14:textId="61F20740" w:rsidR="00A91E72" w:rsidRPr="00493DA2" w:rsidRDefault="00493DA2" w:rsidP="00A91E72">
      <w:pPr>
        <w:spacing w:line="360" w:lineRule="auto"/>
        <w:ind w:left="142" w:right="37" w:firstLine="0"/>
      </w:pPr>
      <w:r w:rsidRPr="00493DA2">
        <w:t>1)</w:t>
      </w:r>
      <w:r w:rsidR="00A91E72" w:rsidRPr="00493DA2">
        <w:t xml:space="preserve"> </w:t>
      </w:r>
      <w:r w:rsidR="00537B5E" w:rsidRPr="00493DA2">
        <w:t xml:space="preserve">Cena oferty winna być wyliczona zgodnie z Zestawieniem kosztów zadania – </w:t>
      </w:r>
      <w:r w:rsidR="009D2327" w:rsidRPr="00493DA2">
        <w:t>wg</w:t>
      </w:r>
      <w:r w:rsidR="00537B5E" w:rsidRPr="00493DA2">
        <w:t xml:space="preserve"> załącznika </w:t>
      </w:r>
      <w:r w:rsidR="002F37E9" w:rsidRPr="00493DA2">
        <w:t>nr</w:t>
      </w:r>
      <w:r w:rsidR="002F37E9">
        <w:t xml:space="preserve"> 5</w:t>
      </w:r>
      <w:r w:rsidR="00537B5E" w:rsidRPr="00493DA2">
        <w:t xml:space="preserve"> do zapytania ofertowego.</w:t>
      </w:r>
    </w:p>
    <w:p w14:paraId="4C802D0E" w14:textId="042C637C" w:rsidR="00A91E72" w:rsidRPr="00493DA2" w:rsidRDefault="00493DA2" w:rsidP="00A91E72">
      <w:pPr>
        <w:spacing w:line="360" w:lineRule="auto"/>
        <w:ind w:left="142" w:right="37" w:firstLine="0"/>
      </w:pPr>
      <w:r w:rsidRPr="00493DA2">
        <w:t>2)</w:t>
      </w:r>
      <w:r w:rsidR="00A91E72" w:rsidRPr="00493DA2">
        <w:t xml:space="preserve"> Cena ofertowa brutto musi uwzględniać wszelkie koszty jakie Wykonawca poniesie w związku </w:t>
      </w:r>
    </w:p>
    <w:p w14:paraId="3F6C38F7" w14:textId="35D23040" w:rsidR="00A91E72" w:rsidRPr="00493DA2" w:rsidRDefault="00A91E72" w:rsidP="00A91E72">
      <w:pPr>
        <w:spacing w:line="360" w:lineRule="auto"/>
        <w:ind w:left="142" w:right="37" w:firstLine="0"/>
      </w:pPr>
      <w:r w:rsidRPr="00493DA2">
        <w:t>z realizacją przedmiotu zamówienia</w:t>
      </w:r>
    </w:p>
    <w:p w14:paraId="77A457E3" w14:textId="4743FC83" w:rsidR="00537B5E" w:rsidRPr="00537B5E" w:rsidRDefault="00493DA2" w:rsidP="00A91E72">
      <w:pPr>
        <w:spacing w:line="360" w:lineRule="auto"/>
        <w:ind w:left="142" w:right="37" w:firstLine="0"/>
      </w:pPr>
      <w:r w:rsidRPr="00493DA2">
        <w:t>3)</w:t>
      </w:r>
      <w:r w:rsidR="00A91E72" w:rsidRPr="00493DA2">
        <w:t xml:space="preserve"> Stawka VAT musi zostać określona zgodnie z ustawą z dnia 11 marca 2004 r. o podatku od towarów i usług (t.j. Dz. U. z </w:t>
      </w:r>
      <w:r w:rsidR="002F37E9" w:rsidRPr="00493DA2">
        <w:t>2025</w:t>
      </w:r>
      <w:r w:rsidR="002F37E9">
        <w:t xml:space="preserve"> r.</w:t>
      </w:r>
      <w:r w:rsidR="00A91E72" w:rsidRPr="00493DA2">
        <w:t xml:space="preserve"> poz.775 ze zm.).</w:t>
      </w:r>
    </w:p>
    <w:p w14:paraId="73918EE9" w14:textId="77777777" w:rsidR="00493DA2" w:rsidRDefault="00493DA2" w:rsidP="00493DA2">
      <w:pPr>
        <w:spacing w:line="360" w:lineRule="auto"/>
        <w:ind w:left="644" w:right="37" w:firstLine="0"/>
        <w:rPr>
          <w:b/>
          <w:bCs/>
        </w:rPr>
      </w:pPr>
    </w:p>
    <w:p w14:paraId="4B790998" w14:textId="60716589" w:rsidR="00B56C71" w:rsidRPr="00493DA2" w:rsidRDefault="00B56C71" w:rsidP="00493DA2">
      <w:pPr>
        <w:numPr>
          <w:ilvl w:val="0"/>
          <w:numId w:val="30"/>
        </w:numPr>
        <w:spacing w:line="360" w:lineRule="auto"/>
        <w:ind w:left="357" w:right="40" w:hanging="357"/>
        <w:rPr>
          <w:b/>
          <w:bCs/>
        </w:rPr>
      </w:pPr>
      <w:r w:rsidRPr="00493DA2">
        <w:rPr>
          <w:b/>
          <w:bCs/>
        </w:rPr>
        <w:t>Opis kryteriów oceny ofert:</w:t>
      </w:r>
    </w:p>
    <w:p w14:paraId="03FD8231" w14:textId="77777777" w:rsidR="00B2179B" w:rsidRDefault="00B2179B" w:rsidP="00B2179B">
      <w:pPr>
        <w:spacing w:after="200" w:line="240" w:lineRule="auto"/>
        <w:ind w:left="113" w:firstLine="0"/>
      </w:pPr>
      <w:r>
        <w:t>Ocena ofert będzie przebiegała według dwóch kryteriów:</w:t>
      </w:r>
    </w:p>
    <w:p w14:paraId="2F784C79" w14:textId="163AFEBD" w:rsidR="00B2179B" w:rsidRDefault="00493DA2" w:rsidP="00B2179B">
      <w:pPr>
        <w:spacing w:after="200" w:line="240" w:lineRule="auto"/>
        <w:ind w:left="113" w:firstLine="0"/>
      </w:pPr>
      <w:r>
        <w:t>A –</w:t>
      </w:r>
      <w:r w:rsidR="00B2179B">
        <w:t xml:space="preserve"> cena – 80% </w:t>
      </w:r>
      <w:r>
        <w:t>(</w:t>
      </w:r>
      <w:r w:rsidR="00B2179B">
        <w:t>punktów</w:t>
      </w:r>
      <w:r>
        <w:t>)</w:t>
      </w:r>
    </w:p>
    <w:p w14:paraId="351A7A0D" w14:textId="33C6984E" w:rsidR="00B2179B" w:rsidRDefault="00493DA2" w:rsidP="00B2179B">
      <w:pPr>
        <w:spacing w:after="200" w:line="240" w:lineRule="auto"/>
        <w:ind w:left="113" w:firstLine="0"/>
      </w:pPr>
      <w:r>
        <w:t>B –</w:t>
      </w:r>
      <w:r w:rsidR="00B2179B">
        <w:t xml:space="preserve"> termin dostawy – 20% </w:t>
      </w:r>
      <w:r>
        <w:t>(</w:t>
      </w:r>
      <w:r w:rsidR="00B2179B">
        <w:t>punktów</w:t>
      </w:r>
      <w:r>
        <w:t>)</w:t>
      </w:r>
    </w:p>
    <w:p w14:paraId="46791828" w14:textId="6B20F233" w:rsidR="006529F2" w:rsidRPr="00E06769" w:rsidRDefault="001C2699" w:rsidP="006529F2">
      <w:pPr>
        <w:spacing w:after="200" w:line="240" w:lineRule="auto"/>
        <w:ind w:left="0" w:firstLine="0"/>
        <w:rPr>
          <w:i/>
          <w:u w:val="single"/>
        </w:rPr>
      </w:pPr>
      <w:r w:rsidRPr="001C2699">
        <w:rPr>
          <w:b/>
        </w:rPr>
        <w:t xml:space="preserve">A </w:t>
      </w:r>
      <w:r w:rsidR="006529F2" w:rsidRPr="00E06769">
        <w:t>Ranking ofert przy uwzględnieniu ceny jako kryterium ustalony będzie wg wzoru:</w:t>
      </w:r>
    </w:p>
    <w:p w14:paraId="2EA08069" w14:textId="77777777" w:rsidR="006529F2" w:rsidRPr="00E06769" w:rsidRDefault="006529F2" w:rsidP="006529F2">
      <w:pPr>
        <w:rPr>
          <w:vanish/>
        </w:rPr>
      </w:pPr>
    </w:p>
    <w:tbl>
      <w:tblPr>
        <w:tblpPr w:leftFromText="141" w:rightFromText="141" w:vertAnchor="text" w:horzAnchor="margin" w:tblpXSpec="center" w:tblpY="44"/>
        <w:tblW w:w="2200" w:type="dxa"/>
        <w:tblCellMar>
          <w:left w:w="70" w:type="dxa"/>
          <w:right w:w="70" w:type="dxa"/>
        </w:tblCellMar>
        <w:tblLook w:val="04A0" w:firstRow="1" w:lastRow="0" w:firstColumn="1" w:lastColumn="0" w:noHBand="0" w:noVBand="1"/>
      </w:tblPr>
      <w:tblGrid>
        <w:gridCol w:w="440"/>
        <w:gridCol w:w="960"/>
        <w:gridCol w:w="800"/>
      </w:tblGrid>
      <w:tr w:rsidR="006529F2" w:rsidRPr="00E06769" w14:paraId="6B0D33A8" w14:textId="77777777" w:rsidTr="00327185">
        <w:trPr>
          <w:trHeight w:val="300"/>
        </w:trPr>
        <w:tc>
          <w:tcPr>
            <w:tcW w:w="440" w:type="dxa"/>
            <w:vMerge w:val="restart"/>
            <w:tcBorders>
              <w:top w:val="nil"/>
              <w:left w:val="nil"/>
              <w:bottom w:val="nil"/>
              <w:right w:val="nil"/>
            </w:tcBorders>
            <w:noWrap/>
            <w:vAlign w:val="center"/>
            <w:hideMark/>
          </w:tcPr>
          <w:p w14:paraId="5E6B19BA" w14:textId="77777777" w:rsidR="006529F2" w:rsidRPr="00E06769" w:rsidRDefault="006529F2" w:rsidP="00327185">
            <w:pPr>
              <w:jc w:val="center"/>
              <w:rPr>
                <w:szCs w:val="22"/>
              </w:rPr>
            </w:pPr>
            <w:r w:rsidRPr="00E06769">
              <w:rPr>
                <w:szCs w:val="22"/>
              </w:rPr>
              <w:t>A =</w:t>
            </w:r>
          </w:p>
        </w:tc>
        <w:tc>
          <w:tcPr>
            <w:tcW w:w="960" w:type="dxa"/>
            <w:tcBorders>
              <w:top w:val="nil"/>
              <w:left w:val="nil"/>
              <w:bottom w:val="single" w:sz="4" w:space="0" w:color="auto"/>
              <w:right w:val="nil"/>
            </w:tcBorders>
            <w:noWrap/>
            <w:vAlign w:val="bottom"/>
            <w:hideMark/>
          </w:tcPr>
          <w:p w14:paraId="4DC6EFC0" w14:textId="77777777" w:rsidR="006529F2" w:rsidRPr="00E06769" w:rsidRDefault="006529F2" w:rsidP="00327185">
            <w:pPr>
              <w:jc w:val="center"/>
              <w:rPr>
                <w:szCs w:val="22"/>
              </w:rPr>
            </w:pPr>
            <w:r w:rsidRPr="00E06769">
              <w:rPr>
                <w:szCs w:val="22"/>
              </w:rPr>
              <w:t>C min</w:t>
            </w:r>
          </w:p>
        </w:tc>
        <w:tc>
          <w:tcPr>
            <w:tcW w:w="800" w:type="dxa"/>
            <w:vMerge w:val="restart"/>
            <w:tcBorders>
              <w:top w:val="nil"/>
              <w:left w:val="nil"/>
              <w:bottom w:val="nil"/>
              <w:right w:val="nil"/>
            </w:tcBorders>
            <w:noWrap/>
            <w:vAlign w:val="center"/>
            <w:hideMark/>
          </w:tcPr>
          <w:p w14:paraId="63E88A44" w14:textId="77777777" w:rsidR="006529F2" w:rsidRPr="00E06769" w:rsidRDefault="006529F2" w:rsidP="00327185">
            <w:pPr>
              <w:jc w:val="center"/>
              <w:rPr>
                <w:szCs w:val="22"/>
              </w:rPr>
            </w:pPr>
            <w:r w:rsidRPr="00E06769">
              <w:rPr>
                <w:szCs w:val="22"/>
              </w:rPr>
              <w:t>x 100</w:t>
            </w:r>
          </w:p>
        </w:tc>
      </w:tr>
      <w:tr w:rsidR="006529F2" w:rsidRPr="00E06769" w14:paraId="15DACF12" w14:textId="77777777" w:rsidTr="00327185">
        <w:trPr>
          <w:trHeight w:val="300"/>
        </w:trPr>
        <w:tc>
          <w:tcPr>
            <w:tcW w:w="440" w:type="dxa"/>
            <w:vMerge/>
            <w:tcBorders>
              <w:top w:val="nil"/>
              <w:left w:val="nil"/>
              <w:bottom w:val="nil"/>
              <w:right w:val="nil"/>
            </w:tcBorders>
            <w:vAlign w:val="center"/>
            <w:hideMark/>
          </w:tcPr>
          <w:p w14:paraId="7483B5E1" w14:textId="77777777" w:rsidR="006529F2" w:rsidRPr="00E06769" w:rsidRDefault="006529F2" w:rsidP="00327185">
            <w:pPr>
              <w:rPr>
                <w:szCs w:val="22"/>
              </w:rPr>
            </w:pPr>
          </w:p>
        </w:tc>
        <w:tc>
          <w:tcPr>
            <w:tcW w:w="960" w:type="dxa"/>
            <w:tcBorders>
              <w:top w:val="nil"/>
              <w:left w:val="nil"/>
              <w:bottom w:val="nil"/>
              <w:right w:val="nil"/>
            </w:tcBorders>
            <w:noWrap/>
            <w:vAlign w:val="bottom"/>
            <w:hideMark/>
          </w:tcPr>
          <w:p w14:paraId="7BE570B2" w14:textId="77777777" w:rsidR="006529F2" w:rsidRPr="00E06769" w:rsidRDefault="006529F2" w:rsidP="00327185">
            <w:pPr>
              <w:jc w:val="center"/>
              <w:rPr>
                <w:szCs w:val="22"/>
              </w:rPr>
            </w:pPr>
            <w:r w:rsidRPr="00E06769">
              <w:rPr>
                <w:szCs w:val="22"/>
              </w:rPr>
              <w:t>C bad</w:t>
            </w:r>
          </w:p>
        </w:tc>
        <w:tc>
          <w:tcPr>
            <w:tcW w:w="800" w:type="dxa"/>
            <w:vMerge/>
            <w:tcBorders>
              <w:top w:val="nil"/>
              <w:left w:val="nil"/>
              <w:bottom w:val="nil"/>
              <w:right w:val="nil"/>
            </w:tcBorders>
            <w:vAlign w:val="center"/>
            <w:hideMark/>
          </w:tcPr>
          <w:p w14:paraId="2C215586" w14:textId="77777777" w:rsidR="006529F2" w:rsidRPr="00E06769" w:rsidRDefault="006529F2" w:rsidP="00327185">
            <w:pPr>
              <w:rPr>
                <w:szCs w:val="22"/>
              </w:rPr>
            </w:pPr>
          </w:p>
        </w:tc>
      </w:tr>
    </w:tbl>
    <w:p w14:paraId="0646B3C5" w14:textId="77777777" w:rsidR="006529F2" w:rsidRPr="00E06769" w:rsidRDefault="006529F2" w:rsidP="006529F2">
      <w:pPr>
        <w:spacing w:after="200"/>
      </w:pPr>
    </w:p>
    <w:p w14:paraId="616B31F4" w14:textId="77777777" w:rsidR="006529F2" w:rsidRPr="00E06769" w:rsidRDefault="006529F2" w:rsidP="006529F2">
      <w:pPr>
        <w:spacing w:after="200"/>
        <w:rPr>
          <w:sz w:val="18"/>
          <w:szCs w:val="18"/>
        </w:rPr>
      </w:pPr>
    </w:p>
    <w:p w14:paraId="68684FFB" w14:textId="77777777" w:rsidR="006529F2" w:rsidRPr="00E06769" w:rsidRDefault="006529F2" w:rsidP="006529F2">
      <w:pPr>
        <w:spacing w:after="200"/>
        <w:rPr>
          <w:sz w:val="18"/>
          <w:szCs w:val="18"/>
        </w:rPr>
      </w:pPr>
      <w:r w:rsidRPr="00E06769">
        <w:rPr>
          <w:sz w:val="18"/>
          <w:szCs w:val="18"/>
        </w:rPr>
        <w:t xml:space="preserve">Gdzie: </w:t>
      </w:r>
      <w:r w:rsidRPr="00E06769">
        <w:rPr>
          <w:b/>
          <w:sz w:val="18"/>
          <w:szCs w:val="18"/>
        </w:rPr>
        <w:t>A</w:t>
      </w:r>
      <w:r w:rsidRPr="00E06769">
        <w:rPr>
          <w:sz w:val="18"/>
          <w:szCs w:val="18"/>
        </w:rPr>
        <w:t xml:space="preserve"> to ilość punktów za cenę; </w:t>
      </w:r>
      <w:r w:rsidRPr="00E06769">
        <w:rPr>
          <w:b/>
          <w:sz w:val="18"/>
          <w:szCs w:val="18"/>
        </w:rPr>
        <w:t>C min</w:t>
      </w:r>
      <w:r w:rsidRPr="00E06769">
        <w:rPr>
          <w:sz w:val="18"/>
          <w:szCs w:val="18"/>
        </w:rPr>
        <w:t xml:space="preserve"> – najniższa cena brutto; </w:t>
      </w:r>
      <w:r w:rsidRPr="00E06769">
        <w:rPr>
          <w:b/>
          <w:sz w:val="18"/>
          <w:szCs w:val="18"/>
        </w:rPr>
        <w:t>C bad</w:t>
      </w:r>
      <w:r w:rsidRPr="00E06769">
        <w:rPr>
          <w:sz w:val="18"/>
          <w:szCs w:val="18"/>
        </w:rPr>
        <w:t xml:space="preserve"> – cena brutto oferty badanej</w:t>
      </w:r>
    </w:p>
    <w:p w14:paraId="04D13112" w14:textId="503BCC07" w:rsidR="006529F2" w:rsidRPr="00E06769" w:rsidRDefault="001C2699" w:rsidP="006529F2">
      <w:pPr>
        <w:spacing w:line="360" w:lineRule="auto"/>
        <w:ind w:right="37"/>
        <w:rPr>
          <w:bCs/>
        </w:rPr>
      </w:pPr>
      <w:r w:rsidRPr="001C2699">
        <w:rPr>
          <w:b/>
          <w:bCs/>
        </w:rPr>
        <w:t xml:space="preserve">B </w:t>
      </w:r>
      <w:r w:rsidR="006529F2" w:rsidRPr="00E06769">
        <w:rPr>
          <w:bCs/>
        </w:rPr>
        <w:t>Ranking ofert przy uwzględnieniu terminu dostawy</w:t>
      </w:r>
      <w:r w:rsidR="00EA669C">
        <w:rPr>
          <w:bCs/>
        </w:rPr>
        <w:t xml:space="preserve"> </w:t>
      </w:r>
      <w:r w:rsidR="006529F2" w:rsidRPr="00E06769">
        <w:rPr>
          <w:bCs/>
        </w:rPr>
        <w:t>jako kryterium będzie ustalony wg poniższej tabeli:</w:t>
      </w:r>
    </w:p>
    <w:tbl>
      <w:tblPr>
        <w:tblStyle w:val="Tabela-Siatka"/>
        <w:tblW w:w="0" w:type="auto"/>
        <w:tblInd w:w="10" w:type="dxa"/>
        <w:tblLook w:val="04A0" w:firstRow="1" w:lastRow="0" w:firstColumn="1" w:lastColumn="0" w:noHBand="0" w:noVBand="1"/>
      </w:tblPr>
      <w:tblGrid>
        <w:gridCol w:w="3104"/>
        <w:gridCol w:w="1417"/>
      </w:tblGrid>
      <w:tr w:rsidR="006529F2" w:rsidRPr="00E06769" w14:paraId="780F30C6" w14:textId="77777777" w:rsidTr="00327185">
        <w:tc>
          <w:tcPr>
            <w:tcW w:w="3104" w:type="dxa"/>
          </w:tcPr>
          <w:p w14:paraId="68542DB1" w14:textId="77777777" w:rsidR="006529F2" w:rsidRPr="00E06769" w:rsidRDefault="006529F2" w:rsidP="00327185">
            <w:pPr>
              <w:spacing w:line="360" w:lineRule="auto"/>
              <w:ind w:left="0" w:right="37" w:firstLine="0"/>
              <w:rPr>
                <w:bCs/>
              </w:rPr>
            </w:pPr>
            <w:r w:rsidRPr="00E06769">
              <w:rPr>
                <w:bCs/>
              </w:rPr>
              <w:t>Dostawa w ciągu 4 dni</w:t>
            </w:r>
          </w:p>
        </w:tc>
        <w:tc>
          <w:tcPr>
            <w:tcW w:w="1417" w:type="dxa"/>
          </w:tcPr>
          <w:p w14:paraId="0069DB50" w14:textId="77777777" w:rsidR="006529F2" w:rsidRPr="00E06769" w:rsidRDefault="006529F2" w:rsidP="00327185">
            <w:pPr>
              <w:spacing w:line="360" w:lineRule="auto"/>
              <w:ind w:left="0" w:right="37" w:firstLine="0"/>
              <w:rPr>
                <w:bCs/>
              </w:rPr>
            </w:pPr>
            <w:r w:rsidRPr="00E06769">
              <w:rPr>
                <w:bCs/>
              </w:rPr>
              <w:t>0 punktów</w:t>
            </w:r>
          </w:p>
        </w:tc>
      </w:tr>
      <w:tr w:rsidR="006529F2" w:rsidRPr="00E06769" w14:paraId="674C5877" w14:textId="77777777" w:rsidTr="00327185">
        <w:tc>
          <w:tcPr>
            <w:tcW w:w="3104" w:type="dxa"/>
          </w:tcPr>
          <w:p w14:paraId="79CF1C48" w14:textId="77777777" w:rsidR="006529F2" w:rsidRPr="00E06769" w:rsidRDefault="006529F2" w:rsidP="00327185">
            <w:pPr>
              <w:spacing w:line="360" w:lineRule="auto"/>
              <w:ind w:left="0" w:right="37" w:firstLine="0"/>
              <w:rPr>
                <w:bCs/>
              </w:rPr>
            </w:pPr>
            <w:r w:rsidRPr="00E06769">
              <w:rPr>
                <w:bCs/>
              </w:rPr>
              <w:t>Dostawa w ciągu 3 dni</w:t>
            </w:r>
          </w:p>
        </w:tc>
        <w:tc>
          <w:tcPr>
            <w:tcW w:w="1417" w:type="dxa"/>
          </w:tcPr>
          <w:p w14:paraId="197CE43B" w14:textId="77777777" w:rsidR="006529F2" w:rsidRPr="00E06769" w:rsidRDefault="006529F2" w:rsidP="00327185">
            <w:pPr>
              <w:spacing w:line="360" w:lineRule="auto"/>
              <w:ind w:left="0" w:right="37" w:firstLine="0"/>
              <w:rPr>
                <w:bCs/>
              </w:rPr>
            </w:pPr>
            <w:r w:rsidRPr="00E06769">
              <w:rPr>
                <w:bCs/>
              </w:rPr>
              <w:t>5 punktów</w:t>
            </w:r>
          </w:p>
        </w:tc>
      </w:tr>
      <w:tr w:rsidR="006529F2" w:rsidRPr="00E06769" w14:paraId="0F392CCB" w14:textId="77777777" w:rsidTr="00327185">
        <w:tc>
          <w:tcPr>
            <w:tcW w:w="3104" w:type="dxa"/>
          </w:tcPr>
          <w:p w14:paraId="76EAAD6F" w14:textId="77777777" w:rsidR="006529F2" w:rsidRPr="00E06769" w:rsidRDefault="006529F2" w:rsidP="00327185">
            <w:pPr>
              <w:spacing w:line="360" w:lineRule="auto"/>
              <w:ind w:left="0" w:right="37" w:firstLine="0"/>
              <w:rPr>
                <w:bCs/>
              </w:rPr>
            </w:pPr>
            <w:r w:rsidRPr="00E06769">
              <w:rPr>
                <w:bCs/>
              </w:rPr>
              <w:t>Dostawa w ciągu 2 dni</w:t>
            </w:r>
          </w:p>
        </w:tc>
        <w:tc>
          <w:tcPr>
            <w:tcW w:w="1417" w:type="dxa"/>
          </w:tcPr>
          <w:p w14:paraId="240C8438" w14:textId="6C07B345" w:rsidR="006529F2" w:rsidRPr="00E06769" w:rsidRDefault="00A91E72" w:rsidP="00327185">
            <w:pPr>
              <w:spacing w:line="360" w:lineRule="auto"/>
              <w:ind w:left="0" w:right="37" w:firstLine="0"/>
              <w:rPr>
                <w:bCs/>
              </w:rPr>
            </w:pPr>
            <w:r w:rsidRPr="00E06769">
              <w:rPr>
                <w:bCs/>
              </w:rPr>
              <w:t xml:space="preserve">10 </w:t>
            </w:r>
            <w:r w:rsidR="006529F2" w:rsidRPr="00E06769">
              <w:rPr>
                <w:bCs/>
              </w:rPr>
              <w:t>punktów</w:t>
            </w:r>
          </w:p>
        </w:tc>
      </w:tr>
      <w:tr w:rsidR="006529F2" w14:paraId="74C65FEB" w14:textId="77777777" w:rsidTr="00327185">
        <w:tc>
          <w:tcPr>
            <w:tcW w:w="3104" w:type="dxa"/>
          </w:tcPr>
          <w:p w14:paraId="1F78100F" w14:textId="77777777" w:rsidR="006529F2" w:rsidRPr="00E06769" w:rsidRDefault="006529F2" w:rsidP="00327185">
            <w:pPr>
              <w:spacing w:line="360" w:lineRule="auto"/>
              <w:ind w:left="0" w:right="37" w:firstLine="0"/>
              <w:rPr>
                <w:bCs/>
              </w:rPr>
            </w:pPr>
            <w:r w:rsidRPr="00E06769">
              <w:rPr>
                <w:bCs/>
              </w:rPr>
              <w:t>Dostawa w ciągu 1 dnia (24h)</w:t>
            </w:r>
          </w:p>
        </w:tc>
        <w:tc>
          <w:tcPr>
            <w:tcW w:w="1417" w:type="dxa"/>
          </w:tcPr>
          <w:p w14:paraId="5C0CDEA6" w14:textId="66C80336" w:rsidR="006529F2" w:rsidRDefault="00A91E72" w:rsidP="00327185">
            <w:pPr>
              <w:spacing w:line="360" w:lineRule="auto"/>
              <w:ind w:left="0" w:right="37" w:firstLine="0"/>
              <w:rPr>
                <w:bCs/>
              </w:rPr>
            </w:pPr>
            <w:r w:rsidRPr="00E06769">
              <w:rPr>
                <w:bCs/>
              </w:rPr>
              <w:t xml:space="preserve">20 </w:t>
            </w:r>
            <w:r w:rsidR="006529F2" w:rsidRPr="00E06769">
              <w:rPr>
                <w:bCs/>
              </w:rPr>
              <w:t>punktów</w:t>
            </w:r>
          </w:p>
        </w:tc>
      </w:tr>
    </w:tbl>
    <w:p w14:paraId="4026F0FE" w14:textId="77777777" w:rsidR="00E06769" w:rsidRDefault="00E06769" w:rsidP="00E06769">
      <w:pPr>
        <w:spacing w:line="360" w:lineRule="auto"/>
        <w:ind w:left="0" w:right="37" w:firstLine="0"/>
        <w:rPr>
          <w:bCs/>
          <w:color w:val="EE0000"/>
        </w:rPr>
      </w:pPr>
    </w:p>
    <w:p w14:paraId="01DBD262" w14:textId="77777777" w:rsidR="00E06769" w:rsidRPr="00E06769" w:rsidRDefault="00E06769" w:rsidP="00E06769">
      <w:pPr>
        <w:spacing w:line="360" w:lineRule="auto"/>
        <w:ind w:left="0" w:right="37" w:firstLine="0"/>
        <w:rPr>
          <w:bCs/>
          <w:color w:val="auto"/>
        </w:rPr>
      </w:pPr>
      <w:r w:rsidRPr="00E06769">
        <w:rPr>
          <w:bCs/>
          <w:color w:val="auto"/>
        </w:rPr>
        <w:t xml:space="preserve">Za najkorzystniejszą zostanie uznana oferta, która może uzyskać łącznie najwyższą liczbę punktów obliczoną według następującego wzoru: P = A+B </w:t>
      </w:r>
    </w:p>
    <w:p w14:paraId="6922A030" w14:textId="77777777" w:rsidR="00E06769" w:rsidRPr="00E06769" w:rsidRDefault="00E06769" w:rsidP="00E06769">
      <w:pPr>
        <w:spacing w:line="360" w:lineRule="auto"/>
        <w:ind w:left="0" w:right="37" w:firstLine="0"/>
        <w:rPr>
          <w:bCs/>
          <w:color w:val="auto"/>
        </w:rPr>
      </w:pPr>
      <w:r w:rsidRPr="00E06769">
        <w:rPr>
          <w:bCs/>
          <w:color w:val="auto"/>
        </w:rPr>
        <w:t>Gdzie:</w:t>
      </w:r>
    </w:p>
    <w:p w14:paraId="7068402E" w14:textId="77777777" w:rsidR="00E06769" w:rsidRPr="00E06769" w:rsidRDefault="00E06769" w:rsidP="00E06769">
      <w:pPr>
        <w:spacing w:line="360" w:lineRule="auto"/>
        <w:ind w:left="0" w:right="37" w:firstLine="0"/>
        <w:rPr>
          <w:bCs/>
          <w:color w:val="auto"/>
        </w:rPr>
      </w:pPr>
      <w:r w:rsidRPr="00E06769">
        <w:rPr>
          <w:bCs/>
          <w:color w:val="auto"/>
        </w:rPr>
        <w:t xml:space="preserve">P – ogólna liczba punktów jaką może otrzymać wykonawca </w:t>
      </w:r>
    </w:p>
    <w:p w14:paraId="6A732762" w14:textId="77777777" w:rsidR="00E06769" w:rsidRPr="00E06769" w:rsidRDefault="00E06769" w:rsidP="00E06769">
      <w:pPr>
        <w:spacing w:line="360" w:lineRule="auto"/>
        <w:ind w:left="0" w:right="37" w:firstLine="0"/>
        <w:rPr>
          <w:bCs/>
          <w:color w:val="auto"/>
        </w:rPr>
      </w:pPr>
      <w:r w:rsidRPr="00E06769">
        <w:rPr>
          <w:bCs/>
          <w:color w:val="auto"/>
        </w:rPr>
        <w:t>A – liczba punktów jaką może zdobyć Wykonawca w kryterium „Cena”</w:t>
      </w:r>
    </w:p>
    <w:p w14:paraId="5EBAD269" w14:textId="77777777" w:rsidR="00E06769" w:rsidRPr="00E06769" w:rsidRDefault="00E06769" w:rsidP="00E06769">
      <w:pPr>
        <w:spacing w:line="360" w:lineRule="auto"/>
        <w:ind w:left="0" w:right="37" w:firstLine="0"/>
        <w:rPr>
          <w:bCs/>
          <w:color w:val="auto"/>
        </w:rPr>
      </w:pPr>
      <w:r w:rsidRPr="00E06769">
        <w:rPr>
          <w:bCs/>
          <w:color w:val="auto"/>
        </w:rPr>
        <w:t xml:space="preserve">B – liczba punktów jaką może zdobyć Wykonawca w kryterium „Termin dostawy” </w:t>
      </w:r>
    </w:p>
    <w:p w14:paraId="07BD9428" w14:textId="77777777" w:rsidR="00206CC3" w:rsidRPr="00206CC3" w:rsidRDefault="00206CC3" w:rsidP="00B2179B">
      <w:pPr>
        <w:spacing w:line="360" w:lineRule="auto"/>
        <w:ind w:left="0" w:right="37" w:firstLine="0"/>
        <w:rPr>
          <w:bCs/>
        </w:rPr>
      </w:pPr>
    </w:p>
    <w:p w14:paraId="04AD0BC9" w14:textId="223015A5" w:rsidR="000B03E5" w:rsidRPr="00E06769" w:rsidRDefault="00B56C71" w:rsidP="00E06769">
      <w:pPr>
        <w:numPr>
          <w:ilvl w:val="0"/>
          <w:numId w:val="30"/>
        </w:numPr>
        <w:spacing w:line="360" w:lineRule="auto"/>
        <w:ind w:left="357" w:right="40" w:hanging="357"/>
        <w:rPr>
          <w:b/>
          <w:bCs/>
          <w:strike/>
        </w:rPr>
      </w:pPr>
      <w:r w:rsidRPr="00E06769">
        <w:rPr>
          <w:b/>
          <w:bCs/>
        </w:rPr>
        <w:t>Zasady i tryb wyboru najkorzystniejszej oferty:</w:t>
      </w:r>
      <w:r w:rsidR="00B2179B" w:rsidRPr="00E06769">
        <w:rPr>
          <w:b/>
          <w:bCs/>
        </w:rPr>
        <w:t xml:space="preserve"> </w:t>
      </w:r>
    </w:p>
    <w:p w14:paraId="78FEADFA" w14:textId="3462F2D1" w:rsidR="000B03E5" w:rsidRPr="00E06769" w:rsidRDefault="00E06769" w:rsidP="00E06769">
      <w:pPr>
        <w:spacing w:line="360" w:lineRule="auto"/>
        <w:ind w:left="-142" w:right="37" w:firstLine="312"/>
      </w:pPr>
      <w:r>
        <w:t xml:space="preserve"> 12.1.</w:t>
      </w:r>
      <w:r w:rsidR="00A72B6C" w:rsidRPr="00E06769">
        <w:tab/>
      </w:r>
      <w:r>
        <w:t xml:space="preserve"> </w:t>
      </w:r>
      <w:r w:rsidR="000B03E5" w:rsidRPr="00E06769">
        <w:t xml:space="preserve">Zamawiający uzna za najkorzystniejszą ofertę, która spełnia wszystkie wymogi określone </w:t>
      </w:r>
      <w:r>
        <w:br/>
      </w:r>
      <w:r w:rsidR="000B03E5" w:rsidRPr="00E06769">
        <w:t>w zapytaniu ofertowym, oraz która przedstawia najkorzystniejszy bilans ceny i innych kryteriów - otrzyma największą ilość punktów.</w:t>
      </w:r>
    </w:p>
    <w:p w14:paraId="3B2F7CF8" w14:textId="574AEB7E" w:rsidR="000B03E5" w:rsidRPr="00A72B6C" w:rsidRDefault="00E06769" w:rsidP="00E06769">
      <w:pPr>
        <w:spacing w:line="360" w:lineRule="auto"/>
        <w:ind w:left="-142" w:right="37" w:firstLine="312"/>
      </w:pPr>
      <w:r>
        <w:t>12</w:t>
      </w:r>
      <w:r w:rsidR="000B03E5" w:rsidRPr="00E06769">
        <w:t xml:space="preserve">.2. </w:t>
      </w:r>
      <w:r w:rsidR="00A72B6C" w:rsidRPr="00E06769">
        <w:t xml:space="preserve">Jeżeli Wykonawca nie złożył dokumentów niezbędnych do przeprowadzenia postępowania lub dokumenty są niekompletne, zawierają błędy lub budzą wskazane przez Zamawiającego wątpliwości, Zamawiający wezwie do ich złożenia, uzupełnienia lub poprawienia lub do udzielania wyjaśnień </w:t>
      </w:r>
      <w:r w:rsidR="00470553">
        <w:br/>
      </w:r>
      <w:r w:rsidR="00A72B6C" w:rsidRPr="00E06769">
        <w:t xml:space="preserve">w terminie przez siebie wskazanym, chyba że mimo ich złożenia, uzupełnienia lub poprawienia lub udzielenia wyjaśnień oferta wykonawcy podlega odrzuceniu albo konieczne byłoby unieważnienie postępowania. </w:t>
      </w:r>
    </w:p>
    <w:p w14:paraId="6B9C8BE6" w14:textId="7039355C" w:rsidR="00A72B6C" w:rsidRPr="00E06769" w:rsidRDefault="00E06769" w:rsidP="00E06769">
      <w:pPr>
        <w:spacing w:line="360" w:lineRule="auto"/>
        <w:ind w:left="-142" w:right="37" w:firstLine="312"/>
      </w:pPr>
      <w:r>
        <w:t>12</w:t>
      </w:r>
      <w:r w:rsidR="00A72B6C" w:rsidRPr="00E06769">
        <w:t>.</w:t>
      </w:r>
      <w:r w:rsidR="000B03E5" w:rsidRPr="00E06769">
        <w:t>3</w:t>
      </w:r>
      <w:r w:rsidR="00A72B6C" w:rsidRPr="00E06769">
        <w:t>.</w:t>
      </w:r>
      <w:r w:rsidR="00A72B6C" w:rsidRPr="00E06769">
        <w:tab/>
        <w:t xml:space="preserve">W toku badania i oceny ofert Zamawiający: poprawi, omyłki pisarskie oraz oczywiste omyłki rachunkowe w obliczeniu ceny w zestawieniu kosztów zadania z uwzględnieniem konsekwencji rachunkowych dokonanych poprawek oraz inne omyłki polegające na niezgodności oferty </w:t>
      </w:r>
      <w:r w:rsidR="00470553">
        <w:br/>
      </w:r>
      <w:r w:rsidR="00A72B6C" w:rsidRPr="00E06769">
        <w:t>z Zaproszeniem, które nie powodują istotnych zmian w treści oferty, zawiadamiając niezwłocznie o tym Wykonawcę, którego oferta została poprawiona.</w:t>
      </w:r>
    </w:p>
    <w:p w14:paraId="427903D7" w14:textId="7A63EA91" w:rsidR="000B03E5" w:rsidRDefault="00E06769" w:rsidP="00E06769">
      <w:pPr>
        <w:spacing w:line="360" w:lineRule="auto"/>
        <w:ind w:left="-142" w:right="37" w:firstLine="312"/>
      </w:pPr>
      <w:r>
        <w:t>12</w:t>
      </w:r>
      <w:r w:rsidR="000B03E5" w:rsidRPr="00E06769">
        <w:t>.</w:t>
      </w:r>
      <w:r w:rsidR="00A72B6C" w:rsidRPr="00E06769">
        <w:t>4.</w:t>
      </w:r>
      <w:r w:rsidR="00A72B6C" w:rsidRPr="00E06769">
        <w:tab/>
        <w:t xml:space="preserve">Zamawiający niezwłocznie po wyborze najkorzystniejszej oferty zawiadomi </w:t>
      </w:r>
      <w:r w:rsidR="002F37E9" w:rsidRPr="00E06769">
        <w:t>Wykonawców,</w:t>
      </w:r>
      <w:r w:rsidR="00A72B6C" w:rsidRPr="00E06769">
        <w:t xml:space="preserve"> którzy złożyli oferty o wynikach postępowania.</w:t>
      </w:r>
      <w:r w:rsidR="00A72B6C" w:rsidRPr="000B03E5">
        <w:t xml:space="preserve"> </w:t>
      </w:r>
    </w:p>
    <w:p w14:paraId="49A64429" w14:textId="248E2E13" w:rsidR="00A72B6C" w:rsidRPr="00E06769" w:rsidRDefault="00E06769" w:rsidP="00E06769">
      <w:pPr>
        <w:spacing w:line="360" w:lineRule="auto"/>
        <w:ind w:left="-142" w:right="37" w:firstLine="312"/>
      </w:pPr>
      <w:r>
        <w:t>12</w:t>
      </w:r>
      <w:r w:rsidR="000B03E5" w:rsidRPr="00E06769">
        <w:t xml:space="preserve">.6. </w:t>
      </w:r>
      <w:r w:rsidR="00A72B6C" w:rsidRPr="00E06769">
        <w:t xml:space="preserve">Wykonawca, którego oferta zostanie uznana jako najkorzystniejsza, zostanie poinformowany przez Zamawiającego o miejscu i terminie zawarcia umowy. </w:t>
      </w:r>
    </w:p>
    <w:p w14:paraId="75050114" w14:textId="44EC31DB" w:rsidR="00206CC3" w:rsidRDefault="000B03E5" w:rsidP="00E06769">
      <w:pPr>
        <w:spacing w:line="360" w:lineRule="auto"/>
        <w:ind w:left="-142" w:right="37" w:firstLine="312"/>
      </w:pPr>
      <w:r w:rsidRPr="00E06769">
        <w:t>1</w:t>
      </w:r>
      <w:r w:rsidR="00E06769">
        <w:t>2</w:t>
      </w:r>
      <w:r w:rsidRPr="00E06769">
        <w:t>.7</w:t>
      </w:r>
      <w:r w:rsidR="00A72B6C" w:rsidRPr="00E06769">
        <w:t>.</w:t>
      </w:r>
      <w:r w:rsidR="00A72B6C" w:rsidRPr="00E06769">
        <w:tab/>
        <w:t xml:space="preserve">Jeżeli Wykonawca, którego oferta została wybrana, będzie uchylał się od zawarcia umowy, Zamawiający może wybrać ofertę najkorzystniejszą spośród pozostałych ofert, z zastrzeżeniem nieprzekroczenia wysokości środków zaplanowanych w budżecie na realizację niniejszego </w:t>
      </w:r>
      <w:r w:rsidRPr="00E06769">
        <w:t>zamówienia</w:t>
      </w:r>
      <w:r w:rsidR="00A72B6C" w:rsidRPr="00E06769">
        <w:t>.</w:t>
      </w:r>
      <w:r w:rsidR="00A72B6C" w:rsidRPr="000B03E5">
        <w:t xml:space="preserve"> </w:t>
      </w:r>
    </w:p>
    <w:p w14:paraId="2309B98E" w14:textId="77777777" w:rsidR="000B03E5" w:rsidRPr="000B03E5" w:rsidRDefault="000B03E5" w:rsidP="000B03E5">
      <w:pPr>
        <w:spacing w:line="360" w:lineRule="auto"/>
        <w:ind w:left="-142" w:right="37"/>
      </w:pPr>
    </w:p>
    <w:p w14:paraId="04885105" w14:textId="0A299F3F" w:rsidR="00FF2129" w:rsidRPr="00E06769" w:rsidRDefault="00B56C71" w:rsidP="00E06769">
      <w:pPr>
        <w:numPr>
          <w:ilvl w:val="0"/>
          <w:numId w:val="30"/>
        </w:numPr>
        <w:spacing w:line="360" w:lineRule="auto"/>
        <w:ind w:left="357" w:right="40" w:hanging="357"/>
        <w:rPr>
          <w:b/>
          <w:bCs/>
        </w:rPr>
      </w:pPr>
      <w:r w:rsidRPr="00E06769">
        <w:rPr>
          <w:b/>
          <w:bCs/>
        </w:rPr>
        <w:t>Istotne postanowienia umowy oraz formalności, jakie powinny być dopełnione po wyborze oferty w celu zawarcia umowy:</w:t>
      </w:r>
      <w:r w:rsidR="00B2179B" w:rsidRPr="00E06769">
        <w:rPr>
          <w:b/>
          <w:bCs/>
        </w:rPr>
        <w:t xml:space="preserve"> </w:t>
      </w:r>
      <w:r w:rsidR="004254E2" w:rsidRPr="00E06769">
        <w:rPr>
          <w:bCs/>
        </w:rPr>
        <w:t xml:space="preserve">Istotne postanowienia </w:t>
      </w:r>
      <w:r w:rsidR="000B03E5" w:rsidRPr="00E06769">
        <w:rPr>
          <w:bCs/>
        </w:rPr>
        <w:t>zawiera projekt umowy – stanowiący załącznik nr 4 do zapytania ofertowego</w:t>
      </w:r>
    </w:p>
    <w:p w14:paraId="1D6921E2" w14:textId="77777777" w:rsidR="00E06769" w:rsidRPr="00E06769" w:rsidRDefault="00E06769" w:rsidP="00E06769">
      <w:pPr>
        <w:spacing w:line="360" w:lineRule="auto"/>
        <w:ind w:right="40"/>
        <w:rPr>
          <w:b/>
          <w:bCs/>
        </w:rPr>
      </w:pPr>
    </w:p>
    <w:p w14:paraId="513A5318" w14:textId="03D36309" w:rsidR="00FF2129" w:rsidRPr="00FF2129" w:rsidRDefault="00B56C71" w:rsidP="00E06769">
      <w:pPr>
        <w:numPr>
          <w:ilvl w:val="0"/>
          <w:numId w:val="30"/>
        </w:numPr>
        <w:spacing w:line="360" w:lineRule="auto"/>
        <w:ind w:left="357" w:right="40" w:hanging="357"/>
        <w:rPr>
          <w:b/>
          <w:bCs/>
        </w:rPr>
      </w:pPr>
      <w:r w:rsidRPr="00B2179B">
        <w:rPr>
          <w:b/>
          <w:bCs/>
        </w:rPr>
        <w:t>Podstawy wykluczenia z zapytania ofertowego</w:t>
      </w:r>
      <w:r w:rsidR="00206CC3" w:rsidRPr="00B2179B">
        <w:rPr>
          <w:b/>
          <w:bCs/>
        </w:rPr>
        <w:t>:</w:t>
      </w:r>
      <w:r w:rsidR="002F37E9">
        <w:rPr>
          <w:b/>
          <w:bCs/>
        </w:rPr>
        <w:t xml:space="preserve"> </w:t>
      </w:r>
    </w:p>
    <w:p w14:paraId="55D6F13B" w14:textId="4C4C59A9" w:rsidR="00B2179B" w:rsidRDefault="000B03E5" w:rsidP="00FF2129">
      <w:pPr>
        <w:spacing w:line="360" w:lineRule="auto"/>
        <w:ind w:right="37"/>
        <w:rPr>
          <w:rFonts w:eastAsiaTheme="minorHAnsi"/>
          <w:szCs w:val="22"/>
          <w:lang w:eastAsia="en-US"/>
        </w:rPr>
      </w:pPr>
      <w:r w:rsidRPr="00E06769">
        <w:t>Wykonawca podlega wykluczeniu zgodnie z</w:t>
      </w:r>
      <w:r w:rsidRPr="00E06769">
        <w:rPr>
          <w:b/>
          <w:bCs/>
        </w:rPr>
        <w:t xml:space="preserve"> </w:t>
      </w:r>
      <w:r w:rsidR="00B2179B" w:rsidRPr="00E06769">
        <w:rPr>
          <w:rFonts w:eastAsiaTheme="minorHAnsi"/>
          <w:szCs w:val="22"/>
          <w:lang w:eastAsia="en-US"/>
        </w:rPr>
        <w:t xml:space="preserve">art. 7 ust. 1 </w:t>
      </w:r>
      <w:r w:rsidR="00FF2129" w:rsidRPr="00E06769">
        <w:rPr>
          <w:rFonts w:eastAsiaTheme="minorHAnsi"/>
          <w:szCs w:val="22"/>
          <w:lang w:eastAsia="en-US"/>
        </w:rPr>
        <w:t xml:space="preserve">w związku z ust 9 </w:t>
      </w:r>
      <w:r w:rsidR="00B2179B" w:rsidRPr="00E06769">
        <w:rPr>
          <w:rFonts w:eastAsiaTheme="minorHAnsi"/>
          <w:szCs w:val="22"/>
          <w:lang w:eastAsia="en-US"/>
        </w:rPr>
        <w:t>ustawy z dnia 13 kwietnia</w:t>
      </w:r>
      <w:r w:rsidR="00B2179B" w:rsidRPr="00A91E72">
        <w:rPr>
          <w:rFonts w:eastAsiaTheme="minorHAnsi"/>
          <w:szCs w:val="22"/>
          <w:lang w:eastAsia="en-US"/>
        </w:rPr>
        <w:t xml:space="preserve"> 2022 r. o szczególnych rozwiązaniach w zakresie przeciwdziałania wspieraniu agresji na Ukrainę oraz służących ochronie bezpieczeństwa narodowego</w:t>
      </w:r>
      <w:r w:rsidRPr="00A91E72">
        <w:rPr>
          <w:rFonts w:eastAsiaTheme="minorHAnsi"/>
          <w:szCs w:val="22"/>
          <w:lang w:eastAsia="en-US"/>
        </w:rPr>
        <w:t xml:space="preserve">. </w:t>
      </w:r>
    </w:p>
    <w:p w14:paraId="14994AFD" w14:textId="77777777" w:rsidR="00E06769" w:rsidRPr="00A91E72" w:rsidRDefault="00E06769" w:rsidP="00FF2129">
      <w:pPr>
        <w:spacing w:line="360" w:lineRule="auto"/>
        <w:ind w:right="37"/>
        <w:rPr>
          <w:b/>
          <w:bCs/>
        </w:rPr>
      </w:pPr>
    </w:p>
    <w:p w14:paraId="15025653" w14:textId="48064685" w:rsidR="00206CC3" w:rsidRPr="00E06769" w:rsidRDefault="00B56C71" w:rsidP="00493DA2">
      <w:pPr>
        <w:numPr>
          <w:ilvl w:val="0"/>
          <w:numId w:val="30"/>
        </w:numPr>
        <w:spacing w:line="360" w:lineRule="auto"/>
        <w:ind w:right="37"/>
        <w:rPr>
          <w:b/>
          <w:bCs/>
        </w:rPr>
      </w:pPr>
      <w:r w:rsidRPr="00B2179B">
        <w:rPr>
          <w:b/>
          <w:bCs/>
        </w:rPr>
        <w:t>Inne postanowienia:</w:t>
      </w:r>
      <w:r w:rsidR="00B2179B">
        <w:rPr>
          <w:b/>
          <w:bCs/>
        </w:rPr>
        <w:t xml:space="preserve"> </w:t>
      </w:r>
      <w:r w:rsidR="00B2179B">
        <w:rPr>
          <w:bCs/>
        </w:rPr>
        <w:t>nie dotyczy</w:t>
      </w:r>
    </w:p>
    <w:p w14:paraId="3BEB7CFA" w14:textId="77777777" w:rsidR="00E06769" w:rsidRPr="00A91E72" w:rsidRDefault="00E06769" w:rsidP="00E06769">
      <w:pPr>
        <w:spacing w:line="360" w:lineRule="auto"/>
        <w:ind w:right="37"/>
        <w:rPr>
          <w:b/>
          <w:bCs/>
        </w:rPr>
      </w:pPr>
    </w:p>
    <w:p w14:paraId="542660B4" w14:textId="592EE1C4" w:rsidR="00E06769" w:rsidRDefault="00B56C71" w:rsidP="003609D2">
      <w:pPr>
        <w:numPr>
          <w:ilvl w:val="0"/>
          <w:numId w:val="30"/>
        </w:numPr>
        <w:spacing w:line="360" w:lineRule="auto"/>
        <w:ind w:right="37"/>
        <w:rPr>
          <w:b/>
          <w:bCs/>
        </w:rPr>
      </w:pPr>
      <w:r w:rsidRPr="00E06769">
        <w:rPr>
          <w:b/>
          <w:bCs/>
        </w:rPr>
        <w:lastRenderedPageBreak/>
        <w:t>Osoby uprawnione do kontaktu z Wykonawcą:</w:t>
      </w:r>
      <w:r w:rsidR="00B2179B" w:rsidRPr="00E06769">
        <w:rPr>
          <w:b/>
          <w:bCs/>
        </w:rPr>
        <w:t xml:space="preserve"> </w:t>
      </w:r>
      <w:r w:rsidR="00B2179B" w:rsidRPr="00E06769">
        <w:rPr>
          <w:bCs/>
        </w:rPr>
        <w:t xml:space="preserve">Marta Szaor-Stasiak </w:t>
      </w:r>
      <w:r w:rsidR="00AF1890" w:rsidRPr="00E06769">
        <w:rPr>
          <w:bCs/>
        </w:rPr>
        <w:t>mail</w:t>
      </w:r>
      <w:r w:rsidR="00E06769">
        <w:rPr>
          <w:bCs/>
        </w:rPr>
        <w:t xml:space="preserve"> </w:t>
      </w:r>
      <w:hyperlink r:id="rId9" w:history="1">
        <w:r w:rsidR="00E06769" w:rsidRPr="008907C4">
          <w:rPr>
            <w:rStyle w:val="Hipercze"/>
            <w:bCs/>
          </w:rPr>
          <w:t>rada@miedzyborz.pl</w:t>
        </w:r>
      </w:hyperlink>
      <w:r w:rsidR="00E06769">
        <w:rPr>
          <w:bCs/>
        </w:rPr>
        <w:t xml:space="preserve"> </w:t>
      </w:r>
      <w:r w:rsidR="00E06769">
        <w:rPr>
          <w:bCs/>
        </w:rPr>
        <w:br/>
      </w:r>
      <w:r w:rsidR="00B2179B" w:rsidRPr="00E06769">
        <w:rPr>
          <w:bCs/>
        </w:rPr>
        <w:t>tel. 62 78 56</w:t>
      </w:r>
      <w:r w:rsidR="00AF1890" w:rsidRPr="00E06769">
        <w:rPr>
          <w:bCs/>
        </w:rPr>
        <w:t> </w:t>
      </w:r>
      <w:r w:rsidR="00B2179B" w:rsidRPr="00E06769">
        <w:rPr>
          <w:bCs/>
        </w:rPr>
        <w:t>373</w:t>
      </w:r>
      <w:r w:rsidR="00AF1890" w:rsidRPr="00E06769">
        <w:rPr>
          <w:bCs/>
        </w:rPr>
        <w:t xml:space="preserve"> w dni robocze - godz. 8.00- 14.00.</w:t>
      </w:r>
    </w:p>
    <w:p w14:paraId="431C63C0" w14:textId="77777777" w:rsidR="003609D2" w:rsidRPr="003609D2" w:rsidRDefault="003609D2" w:rsidP="003609D2">
      <w:pPr>
        <w:spacing w:line="360" w:lineRule="auto"/>
        <w:ind w:left="0" w:right="37" w:firstLine="0"/>
        <w:rPr>
          <w:b/>
          <w:bCs/>
        </w:rPr>
      </w:pPr>
    </w:p>
    <w:p w14:paraId="1E9FC497" w14:textId="7A81B208" w:rsidR="00B56C71" w:rsidRDefault="00B56C71" w:rsidP="00493DA2">
      <w:pPr>
        <w:numPr>
          <w:ilvl w:val="0"/>
          <w:numId w:val="30"/>
        </w:numPr>
        <w:spacing w:line="360" w:lineRule="auto"/>
        <w:ind w:right="37"/>
        <w:rPr>
          <w:b/>
          <w:bCs/>
        </w:rPr>
      </w:pPr>
      <w:r w:rsidRPr="00B2179B">
        <w:rPr>
          <w:b/>
          <w:bCs/>
        </w:rPr>
        <w:t>Załączniki:</w:t>
      </w:r>
    </w:p>
    <w:p w14:paraId="04ACB9F9" w14:textId="17766123" w:rsidR="00B2179B" w:rsidRPr="006529F2" w:rsidRDefault="00A72B6C" w:rsidP="00537B5E">
      <w:pPr>
        <w:pStyle w:val="Akapitzlist"/>
        <w:spacing w:line="360" w:lineRule="auto"/>
        <w:ind w:right="37" w:hanging="578"/>
        <w:rPr>
          <w:bCs/>
          <w:highlight w:val="cyan"/>
        </w:rPr>
      </w:pPr>
      <w:r w:rsidRPr="00E06769">
        <w:rPr>
          <w:bCs/>
        </w:rPr>
        <w:t xml:space="preserve">1. </w:t>
      </w:r>
      <w:bookmarkStart w:id="1" w:name="_Hlk206516501"/>
      <w:r w:rsidRPr="00E06769">
        <w:rPr>
          <w:bCs/>
        </w:rPr>
        <w:t>załącznik nr 1 do zapytania ofertowego</w:t>
      </w:r>
      <w:r w:rsidRPr="00B2179B">
        <w:rPr>
          <w:bCs/>
        </w:rPr>
        <w:t xml:space="preserve"> </w:t>
      </w:r>
      <w:bookmarkEnd w:id="1"/>
      <w:r>
        <w:rPr>
          <w:bCs/>
        </w:rPr>
        <w:t xml:space="preserve">- </w:t>
      </w:r>
      <w:r w:rsidR="00B2179B" w:rsidRPr="00B2179B">
        <w:rPr>
          <w:bCs/>
        </w:rPr>
        <w:t>Formularz ofertowy</w:t>
      </w:r>
    </w:p>
    <w:p w14:paraId="6E6C992E" w14:textId="00DE35E5" w:rsidR="00A72B6C" w:rsidRPr="00E06769" w:rsidRDefault="00A72B6C" w:rsidP="00537B5E">
      <w:pPr>
        <w:pStyle w:val="Akapitzlist"/>
        <w:spacing w:line="360" w:lineRule="auto"/>
        <w:ind w:right="37" w:hanging="578"/>
        <w:rPr>
          <w:bCs/>
        </w:rPr>
      </w:pPr>
      <w:r w:rsidRPr="00E06769">
        <w:rPr>
          <w:bCs/>
        </w:rPr>
        <w:t xml:space="preserve">2. załącznik nr 2 do zapytania ofertowego </w:t>
      </w:r>
      <w:r w:rsidR="0049639B" w:rsidRPr="00E06769">
        <w:rPr>
          <w:bCs/>
        </w:rPr>
        <w:t>–</w:t>
      </w:r>
      <w:r w:rsidRPr="00E06769">
        <w:rPr>
          <w:bCs/>
        </w:rPr>
        <w:t xml:space="preserve"> Oświadczenie</w:t>
      </w:r>
      <w:r w:rsidR="0049639B" w:rsidRPr="00E06769">
        <w:rPr>
          <w:bCs/>
        </w:rPr>
        <w:t xml:space="preserve"> Wykonawcy o braku podstaw wykluczenia</w:t>
      </w:r>
    </w:p>
    <w:p w14:paraId="4E0C4025" w14:textId="4B41CCDA" w:rsidR="00A72B6C" w:rsidRPr="00E06769" w:rsidRDefault="00A72B6C" w:rsidP="00537B5E">
      <w:pPr>
        <w:pStyle w:val="Akapitzlist"/>
        <w:spacing w:line="360" w:lineRule="auto"/>
        <w:ind w:right="37" w:hanging="578"/>
        <w:rPr>
          <w:bCs/>
        </w:rPr>
      </w:pPr>
      <w:r w:rsidRPr="00E06769">
        <w:rPr>
          <w:bCs/>
        </w:rPr>
        <w:t xml:space="preserve">3. załącznik nr 3 do zapytania ofertowego </w:t>
      </w:r>
      <w:r w:rsidR="002F37E9">
        <w:rPr>
          <w:bCs/>
        </w:rPr>
        <w:t>–</w:t>
      </w:r>
      <w:r w:rsidRPr="00E06769">
        <w:rPr>
          <w:bCs/>
        </w:rPr>
        <w:t xml:space="preserve"> Wykaz jednostek i ilość dostaw</w:t>
      </w:r>
      <w:r w:rsidR="0049639B" w:rsidRPr="00E06769">
        <w:rPr>
          <w:bCs/>
        </w:rPr>
        <w:t xml:space="preserve"> </w:t>
      </w:r>
    </w:p>
    <w:p w14:paraId="2FAEB675" w14:textId="0FAB605A" w:rsidR="00B2179B" w:rsidRPr="00E06769" w:rsidRDefault="00A72B6C" w:rsidP="00537B5E">
      <w:pPr>
        <w:pStyle w:val="Akapitzlist"/>
        <w:spacing w:line="360" w:lineRule="auto"/>
        <w:ind w:right="37" w:hanging="578"/>
        <w:rPr>
          <w:bCs/>
        </w:rPr>
      </w:pPr>
      <w:r w:rsidRPr="00E06769">
        <w:rPr>
          <w:bCs/>
        </w:rPr>
        <w:t>4. załącznik nr 4 do zapytania ofertowego</w:t>
      </w:r>
      <w:r w:rsidR="002F37E9">
        <w:rPr>
          <w:bCs/>
        </w:rPr>
        <w:t xml:space="preserve"> –</w:t>
      </w:r>
      <w:r w:rsidRPr="00E06769">
        <w:rPr>
          <w:bCs/>
        </w:rPr>
        <w:t xml:space="preserve"> </w:t>
      </w:r>
      <w:r w:rsidR="00B2179B" w:rsidRPr="00E06769">
        <w:rPr>
          <w:bCs/>
        </w:rPr>
        <w:t>Projekt umowy</w:t>
      </w:r>
    </w:p>
    <w:p w14:paraId="3FEDB4DF" w14:textId="470BF325" w:rsidR="004254E2" w:rsidRPr="00E06769" w:rsidRDefault="00537B5E" w:rsidP="00FD1012">
      <w:pPr>
        <w:pStyle w:val="Akapitzlist"/>
        <w:spacing w:line="360" w:lineRule="auto"/>
        <w:ind w:right="37" w:hanging="578"/>
        <w:rPr>
          <w:bCs/>
        </w:rPr>
      </w:pPr>
      <w:r w:rsidRPr="00E06769">
        <w:rPr>
          <w:bCs/>
        </w:rPr>
        <w:t>5. Załącznik nr 5 do zapytania ofertowego – Zestawienie kosztów zadania</w:t>
      </w:r>
    </w:p>
    <w:p w14:paraId="5BF918C2" w14:textId="67E6BF27" w:rsidR="00B56C71" w:rsidRDefault="00B56C71" w:rsidP="00B2179B">
      <w:pPr>
        <w:spacing w:line="360" w:lineRule="auto"/>
        <w:ind w:right="37"/>
        <w:rPr>
          <w:bCs/>
        </w:rPr>
      </w:pPr>
    </w:p>
    <w:p w14:paraId="757F43D4" w14:textId="2102BDFF" w:rsidR="00C8638E" w:rsidRPr="00A91E72" w:rsidRDefault="00200157" w:rsidP="00A91E72">
      <w:pPr>
        <w:spacing w:line="360" w:lineRule="auto"/>
        <w:ind w:right="37"/>
        <w:rPr>
          <w:bCs/>
          <w:sz w:val="18"/>
          <w:szCs w:val="18"/>
        </w:rPr>
      </w:pPr>
      <w:r w:rsidRPr="00C1250C">
        <w:rPr>
          <w:bCs/>
          <w:sz w:val="18"/>
          <w:szCs w:val="18"/>
        </w:rPr>
        <w:t>*- skreślić odpowiednio</w:t>
      </w:r>
    </w:p>
    <w:p w14:paraId="52CB3893" w14:textId="77777777" w:rsidR="00C8638E" w:rsidRDefault="00C8638E" w:rsidP="00B2179B">
      <w:pPr>
        <w:spacing w:line="360" w:lineRule="auto"/>
        <w:ind w:right="37"/>
        <w:rPr>
          <w:bCs/>
        </w:rPr>
      </w:pPr>
    </w:p>
    <w:p w14:paraId="76E6677E" w14:textId="6A673181" w:rsidR="00C8638E" w:rsidRDefault="00374DB9" w:rsidP="00B2179B">
      <w:pPr>
        <w:spacing w:line="360" w:lineRule="auto"/>
        <w:ind w:right="37"/>
        <w:rPr>
          <w:bCs/>
        </w:rPr>
      </w:pPr>
      <w:r>
        <w:rPr>
          <w:bCs/>
        </w:rPr>
        <w:t>Sporządził/-a:</w:t>
      </w:r>
      <w:r w:rsidR="002F37E9">
        <w:rPr>
          <w:bCs/>
        </w:rPr>
        <w:t xml:space="preserve">   </w:t>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sidR="002F37E9">
        <w:rPr>
          <w:bCs/>
        </w:rPr>
        <w:tab/>
      </w:r>
      <w:r>
        <w:rPr>
          <w:bCs/>
        </w:rPr>
        <w:t>Zatwierdził/-a:</w:t>
      </w:r>
    </w:p>
    <w:p w14:paraId="46A54381" w14:textId="77777777" w:rsidR="00374DB9" w:rsidRDefault="00374DB9" w:rsidP="00B2179B">
      <w:pPr>
        <w:spacing w:line="360" w:lineRule="auto"/>
        <w:ind w:right="37"/>
        <w:rPr>
          <w:bCs/>
        </w:rPr>
      </w:pPr>
    </w:p>
    <w:p w14:paraId="1E4A1392" w14:textId="7C08F321" w:rsidR="001C2699" w:rsidRDefault="00374DB9" w:rsidP="001C2699">
      <w:pPr>
        <w:spacing w:line="360" w:lineRule="auto"/>
        <w:ind w:right="37"/>
        <w:rPr>
          <w:rFonts w:asciiTheme="minorHAnsi" w:hAnsiTheme="minorHAnsi" w:cstheme="minorHAnsi"/>
          <w:b/>
          <w:bCs/>
          <w:szCs w:val="22"/>
        </w:rPr>
      </w:pPr>
      <w:r w:rsidRPr="00374DB9">
        <w:rPr>
          <w:bCs/>
          <w:sz w:val="18"/>
          <w:szCs w:val="18"/>
        </w:rPr>
        <w:t>data i podpis</w:t>
      </w:r>
      <w:r w:rsidR="002F37E9">
        <w:rPr>
          <w:bCs/>
          <w:sz w:val="18"/>
          <w:szCs w:val="18"/>
        </w:rPr>
        <w:t xml:space="preserve">   </w:t>
      </w:r>
      <w:r w:rsidR="00084B5B">
        <w:rPr>
          <w:bCs/>
          <w:sz w:val="18"/>
          <w:szCs w:val="18"/>
        </w:rPr>
        <w:t xml:space="preserve"> </w:t>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2F37E9">
        <w:rPr>
          <w:bCs/>
          <w:sz w:val="18"/>
          <w:szCs w:val="18"/>
        </w:rPr>
        <w:tab/>
      </w:r>
      <w:r w:rsidR="00084B5B">
        <w:rPr>
          <w:bCs/>
          <w:sz w:val="18"/>
          <w:szCs w:val="18"/>
        </w:rPr>
        <w:t xml:space="preserve"> </w:t>
      </w:r>
      <w:r w:rsidRPr="00374DB9">
        <w:rPr>
          <w:bCs/>
          <w:sz w:val="18"/>
          <w:szCs w:val="18"/>
        </w:rPr>
        <w:t xml:space="preserve">data i podpis </w:t>
      </w:r>
    </w:p>
    <w:p w14:paraId="1ADD7A52"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3DAA4AB2"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49005D43"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2E06C1EF"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544ACB8F"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54700FB4"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6A1755AA"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1C3E3C78"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1AA275AD"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65893C85"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5CE3AFE1"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25DF245B"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7C8273D2"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33A24B68"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3FBF8D3C" w14:textId="77777777" w:rsidR="001C2699" w:rsidRDefault="001C2699" w:rsidP="001C2699"/>
    <w:p w14:paraId="3299FA75" w14:textId="77777777" w:rsidR="001C2699" w:rsidRPr="001C2699" w:rsidRDefault="001C2699" w:rsidP="001C2699"/>
    <w:p w14:paraId="7433A208" w14:textId="77777777" w:rsidR="001C2699" w:rsidRDefault="001C2699" w:rsidP="00B2179B">
      <w:pPr>
        <w:pStyle w:val="Nagwek4"/>
        <w:spacing w:before="0" w:line="360" w:lineRule="auto"/>
        <w:jc w:val="right"/>
        <w:rPr>
          <w:rFonts w:asciiTheme="minorHAnsi" w:hAnsiTheme="minorHAnsi" w:cstheme="minorHAnsi"/>
          <w:b w:val="0"/>
          <w:bCs w:val="0"/>
          <w:sz w:val="22"/>
          <w:szCs w:val="22"/>
        </w:rPr>
      </w:pPr>
    </w:p>
    <w:p w14:paraId="7FD11E5E" w14:textId="77777777" w:rsidR="003609D2" w:rsidRPr="003609D2" w:rsidRDefault="003609D2" w:rsidP="003609D2"/>
    <w:p w14:paraId="17C415BC" w14:textId="203D9F1D" w:rsidR="00C8638E" w:rsidRPr="00C1250C" w:rsidRDefault="00C8638E" w:rsidP="00B2179B">
      <w:pPr>
        <w:pStyle w:val="Nagwek4"/>
        <w:spacing w:before="0" w:line="360" w:lineRule="auto"/>
        <w:jc w:val="right"/>
        <w:rPr>
          <w:rFonts w:asciiTheme="minorHAnsi" w:hAnsiTheme="minorHAnsi" w:cstheme="minorHAnsi"/>
          <w:b w:val="0"/>
          <w:bCs w:val="0"/>
          <w:sz w:val="22"/>
          <w:szCs w:val="22"/>
        </w:rPr>
      </w:pPr>
      <w:r w:rsidRPr="00C1250C">
        <w:rPr>
          <w:rFonts w:asciiTheme="minorHAnsi" w:hAnsiTheme="minorHAnsi" w:cstheme="minorHAnsi"/>
          <w:b w:val="0"/>
          <w:bCs w:val="0"/>
          <w:sz w:val="22"/>
          <w:szCs w:val="22"/>
        </w:rPr>
        <w:lastRenderedPageBreak/>
        <w:t xml:space="preserve">Załącznik nr 1 do zapytania ofertowego/cenowego </w:t>
      </w:r>
      <w:r w:rsidR="0018641C" w:rsidRPr="00C1250C">
        <w:rPr>
          <w:rFonts w:asciiTheme="minorHAnsi" w:hAnsiTheme="minorHAnsi" w:cstheme="minorHAnsi"/>
          <w:b w:val="0"/>
          <w:bCs w:val="0"/>
          <w:sz w:val="22"/>
          <w:szCs w:val="22"/>
        </w:rPr>
        <w:t>*</w:t>
      </w:r>
    </w:p>
    <w:p w14:paraId="07DAC329" w14:textId="101DFA7F" w:rsidR="001C2699" w:rsidRPr="00CE417F" w:rsidRDefault="00FB06D0" w:rsidP="003609D2">
      <w:pPr>
        <w:spacing w:after="281" w:line="360" w:lineRule="auto"/>
        <w:ind w:left="-29" w:firstLine="0"/>
        <w:jc w:val="right"/>
        <w:rPr>
          <w:sz w:val="18"/>
          <w:szCs w:val="18"/>
        </w:rPr>
      </w:pPr>
      <w:r w:rsidRPr="00CE417F">
        <w:rPr>
          <w:sz w:val="18"/>
          <w:szCs w:val="18"/>
        </w:rPr>
        <w:t>……………………………………………..</w:t>
      </w:r>
      <w:r w:rsidR="001C2699" w:rsidRPr="00CE417F">
        <w:rPr>
          <w:sz w:val="18"/>
          <w:szCs w:val="18"/>
        </w:rPr>
        <w:t xml:space="preserve"> </w:t>
      </w:r>
      <w:r w:rsidRPr="00CE417F">
        <w:rPr>
          <w:sz w:val="18"/>
          <w:szCs w:val="18"/>
        </w:rPr>
        <w:t>Miejscowość i dat</w:t>
      </w:r>
      <w:r w:rsidR="003609D2" w:rsidRPr="00CE417F">
        <w:rPr>
          <w:sz w:val="18"/>
          <w:szCs w:val="18"/>
        </w:rPr>
        <w:t>a</w:t>
      </w:r>
    </w:p>
    <w:p w14:paraId="1057801E" w14:textId="2B30FE95" w:rsidR="001C2699" w:rsidRPr="003609D2" w:rsidRDefault="00C8638E" w:rsidP="003609D2">
      <w:pPr>
        <w:pStyle w:val="Nagwek5"/>
        <w:spacing w:before="0" w:after="0" w:line="360" w:lineRule="auto"/>
        <w:jc w:val="center"/>
        <w:rPr>
          <w:rFonts w:asciiTheme="minorHAnsi" w:hAnsiTheme="minorHAnsi" w:cstheme="minorHAnsi"/>
          <w:i w:val="0"/>
          <w:sz w:val="24"/>
          <w:szCs w:val="24"/>
        </w:rPr>
      </w:pPr>
      <w:r w:rsidRPr="00C1250C">
        <w:rPr>
          <w:rFonts w:asciiTheme="minorHAnsi" w:hAnsiTheme="minorHAnsi" w:cstheme="minorHAnsi"/>
          <w:i w:val="0"/>
          <w:sz w:val="24"/>
          <w:szCs w:val="24"/>
        </w:rPr>
        <w:t>Formularz oferty</w:t>
      </w:r>
      <w:r w:rsidR="00A72B6C" w:rsidRPr="0056233E">
        <w:rPr>
          <w:rFonts w:asciiTheme="minorHAnsi" w:hAnsiTheme="minorHAnsi" w:cstheme="minorHAnsi"/>
          <w:i w:val="0"/>
          <w:sz w:val="24"/>
          <w:szCs w:val="24"/>
        </w:rPr>
        <w:t>/ofertowy</w:t>
      </w:r>
    </w:p>
    <w:p w14:paraId="3879B4F0" w14:textId="7A7D1239" w:rsidR="00200157" w:rsidRPr="00C1250C" w:rsidRDefault="003609D2" w:rsidP="00B2179B">
      <w:pPr>
        <w:spacing w:after="0" w:line="360" w:lineRule="auto"/>
        <w:ind w:left="0" w:right="49" w:firstLine="0"/>
        <w:jc w:val="center"/>
        <w:rPr>
          <w:sz w:val="24"/>
        </w:rPr>
      </w:pPr>
      <w:r>
        <w:rPr>
          <w:sz w:val="24"/>
        </w:rPr>
        <w:t>n</w:t>
      </w:r>
      <w:r w:rsidR="00200157" w:rsidRPr="00C1250C">
        <w:rPr>
          <w:sz w:val="24"/>
        </w:rPr>
        <w:t>a zadanie pn.:</w:t>
      </w:r>
      <w:r w:rsidR="00200157" w:rsidRPr="00C1250C">
        <w:rPr>
          <w:b/>
          <w:sz w:val="24"/>
        </w:rPr>
        <w:t xml:space="preserve"> </w:t>
      </w:r>
    </w:p>
    <w:p w14:paraId="301F3301" w14:textId="38268A01" w:rsidR="00200157" w:rsidRPr="00C1250C" w:rsidRDefault="00200157" w:rsidP="00B2179B">
      <w:pPr>
        <w:spacing w:after="0" w:line="360" w:lineRule="auto"/>
        <w:ind w:left="0" w:right="51" w:firstLine="0"/>
        <w:jc w:val="center"/>
        <w:rPr>
          <w:bCs/>
          <w:iCs/>
          <w:sz w:val="24"/>
        </w:rPr>
      </w:pPr>
      <w:r w:rsidRPr="00C1250C">
        <w:rPr>
          <w:bCs/>
          <w:iCs/>
          <w:sz w:val="24"/>
        </w:rPr>
        <w:t xml:space="preserve"> …………</w:t>
      </w:r>
      <w:r w:rsidR="00EA669C" w:rsidRPr="00EA669C">
        <w:t xml:space="preserve"> </w:t>
      </w:r>
      <w:r w:rsidR="00EA669C" w:rsidRPr="00CE417F">
        <w:rPr>
          <w:bCs/>
          <w:iCs/>
          <w:sz w:val="24"/>
        </w:rPr>
        <w:t>Zakup opału na sezon grzewczy 2026/2027</w:t>
      </w:r>
      <w:r w:rsidRPr="00C1250C">
        <w:rPr>
          <w:bCs/>
          <w:iCs/>
          <w:sz w:val="24"/>
        </w:rPr>
        <w:t>……………………</w:t>
      </w:r>
    </w:p>
    <w:p w14:paraId="1172D532" w14:textId="77777777" w:rsidR="00C8638E" w:rsidRPr="00C1250C" w:rsidRDefault="00C8638E" w:rsidP="00B2179B">
      <w:pPr>
        <w:spacing w:after="142" w:line="360" w:lineRule="auto"/>
        <w:ind w:left="0" w:firstLine="0"/>
        <w:jc w:val="left"/>
        <w:rPr>
          <w:bCs/>
          <w:i/>
          <w:iCs/>
          <w:szCs w:val="22"/>
        </w:rPr>
      </w:pPr>
      <w:r w:rsidRPr="00C1250C">
        <w:rPr>
          <w:bCs/>
          <w:i/>
          <w:iCs/>
          <w:szCs w:val="22"/>
          <w:u w:val="single" w:color="000000"/>
        </w:rPr>
        <w:t>ZAMAWIAJĄCY:</w:t>
      </w:r>
      <w:r w:rsidRPr="00C1250C">
        <w:rPr>
          <w:bCs/>
          <w:i/>
          <w:iCs/>
          <w:szCs w:val="22"/>
        </w:rPr>
        <w:t xml:space="preserve"> </w:t>
      </w:r>
    </w:p>
    <w:p w14:paraId="7D698F90" w14:textId="77777777" w:rsidR="00C8638E" w:rsidRPr="00C1250C" w:rsidRDefault="00C8638E" w:rsidP="00B2179B">
      <w:pPr>
        <w:spacing w:after="20" w:line="360" w:lineRule="auto"/>
        <w:ind w:left="-5"/>
        <w:jc w:val="left"/>
        <w:rPr>
          <w:bCs/>
          <w:i/>
          <w:iCs/>
          <w:szCs w:val="22"/>
        </w:rPr>
      </w:pPr>
      <w:r w:rsidRPr="00C1250C">
        <w:rPr>
          <w:bCs/>
          <w:i/>
          <w:iCs/>
          <w:szCs w:val="22"/>
        </w:rPr>
        <w:t xml:space="preserve">GMINA MIĘDZYBÓRZ </w:t>
      </w:r>
    </w:p>
    <w:p w14:paraId="48D43E9C" w14:textId="3D2707BF" w:rsidR="00C8638E" w:rsidRPr="00C1250C" w:rsidRDefault="00C8638E" w:rsidP="00B2179B">
      <w:pPr>
        <w:spacing w:after="120" w:line="360" w:lineRule="auto"/>
        <w:ind w:left="-5"/>
        <w:jc w:val="left"/>
        <w:rPr>
          <w:bCs/>
          <w:i/>
          <w:iCs/>
          <w:szCs w:val="22"/>
        </w:rPr>
      </w:pPr>
      <w:r w:rsidRPr="00C1250C">
        <w:rPr>
          <w:bCs/>
          <w:i/>
          <w:iCs/>
          <w:szCs w:val="22"/>
        </w:rPr>
        <w:t xml:space="preserve">ul. Kolejowa 13, 56-513 Międzybórz </w:t>
      </w:r>
    </w:p>
    <w:p w14:paraId="587CE941" w14:textId="6B1BCAEB" w:rsidR="00C8638E" w:rsidRPr="00C1250C" w:rsidRDefault="00F63019" w:rsidP="00B2179B">
      <w:pPr>
        <w:spacing w:line="360" w:lineRule="auto"/>
        <w:jc w:val="left"/>
        <w:rPr>
          <w:rFonts w:asciiTheme="minorHAnsi" w:hAnsiTheme="minorHAnsi" w:cstheme="minorHAnsi"/>
          <w:b/>
          <w:szCs w:val="22"/>
        </w:rPr>
      </w:pPr>
      <w:r w:rsidRPr="00E06769">
        <w:rPr>
          <w:rFonts w:asciiTheme="minorHAnsi" w:hAnsiTheme="minorHAnsi" w:cstheme="minorHAnsi"/>
          <w:i/>
          <w:iCs/>
          <w:szCs w:val="22"/>
          <w:u w:val="single"/>
        </w:rPr>
        <w:t>WYKONAWCA:</w:t>
      </w:r>
    </w:p>
    <w:p w14:paraId="7757C0E1" w14:textId="7B8DA904" w:rsidR="00C8638E" w:rsidRPr="00C1250C" w:rsidRDefault="00C8638E" w:rsidP="00B2179B">
      <w:pPr>
        <w:tabs>
          <w:tab w:val="num" w:pos="240"/>
        </w:tabs>
        <w:spacing w:line="360" w:lineRule="auto"/>
        <w:ind w:left="238" w:hanging="238"/>
        <w:rPr>
          <w:rFonts w:asciiTheme="minorHAnsi" w:hAnsiTheme="minorHAnsi" w:cstheme="minorHAnsi"/>
          <w:szCs w:val="22"/>
        </w:rPr>
      </w:pPr>
      <w:r w:rsidRPr="00C1250C">
        <w:rPr>
          <w:rFonts w:asciiTheme="minorHAnsi" w:hAnsiTheme="minorHAnsi" w:cstheme="minorHAnsi"/>
          <w:szCs w:val="22"/>
        </w:rPr>
        <w:t xml:space="preserve">Niniejsza oferta zostaje złożona przez: </w:t>
      </w:r>
      <w:r w:rsidRPr="00C1250C">
        <w:rPr>
          <w:rFonts w:asciiTheme="minorHAnsi" w:hAnsiTheme="minorHAnsi" w:cstheme="minorHAnsi"/>
          <w:szCs w:val="22"/>
        </w:rPr>
        <w:tab/>
      </w:r>
      <w:r w:rsidRPr="00C1250C">
        <w:rPr>
          <w:rFonts w:asciiTheme="minorHAnsi" w:hAnsiTheme="minorHAnsi" w:cstheme="minorHAnsi"/>
          <w:szCs w:val="22"/>
        </w:rPr>
        <w:tab/>
      </w:r>
      <w:r w:rsidRPr="00C1250C">
        <w:rPr>
          <w:rFonts w:asciiTheme="minorHAnsi" w:hAnsiTheme="minorHAnsi" w:cstheme="minorHAnsi"/>
          <w:szCs w:val="22"/>
        </w:rPr>
        <w:tab/>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1"/>
        <w:gridCol w:w="4860"/>
        <w:gridCol w:w="3741"/>
      </w:tblGrid>
      <w:tr w:rsidR="00C8638E" w:rsidRPr="00C1250C" w14:paraId="0B02116A" w14:textId="77777777" w:rsidTr="00C8638E">
        <w:trPr>
          <w:jc w:val="center"/>
        </w:trPr>
        <w:tc>
          <w:tcPr>
            <w:tcW w:w="611" w:type="dxa"/>
            <w:shd w:val="clear" w:color="auto" w:fill="F3F3F3"/>
            <w:vAlign w:val="center"/>
          </w:tcPr>
          <w:p w14:paraId="7C8F7EC1" w14:textId="77777777" w:rsidR="00C8638E" w:rsidRPr="00C1250C" w:rsidRDefault="00C8638E" w:rsidP="00B2179B">
            <w:pPr>
              <w:spacing w:line="360" w:lineRule="auto"/>
              <w:rPr>
                <w:rFonts w:asciiTheme="minorHAnsi" w:hAnsiTheme="minorHAnsi" w:cstheme="minorHAnsi"/>
                <w:bCs/>
                <w:szCs w:val="22"/>
              </w:rPr>
            </w:pPr>
            <w:r w:rsidRPr="00C1250C">
              <w:rPr>
                <w:rFonts w:asciiTheme="minorHAnsi" w:hAnsiTheme="minorHAnsi" w:cstheme="minorHAnsi"/>
                <w:bCs/>
                <w:szCs w:val="22"/>
              </w:rPr>
              <w:t>Lp.</w:t>
            </w:r>
          </w:p>
        </w:tc>
        <w:tc>
          <w:tcPr>
            <w:tcW w:w="4860" w:type="dxa"/>
            <w:shd w:val="clear" w:color="auto" w:fill="F3F3F3"/>
            <w:vAlign w:val="center"/>
          </w:tcPr>
          <w:p w14:paraId="27FEBE9B" w14:textId="244493E2" w:rsidR="00C8638E" w:rsidRPr="00C1250C" w:rsidRDefault="00C8638E" w:rsidP="00E06769">
            <w:pPr>
              <w:spacing w:line="360" w:lineRule="auto"/>
              <w:jc w:val="center"/>
              <w:rPr>
                <w:rFonts w:asciiTheme="minorHAnsi" w:hAnsiTheme="minorHAnsi" w:cstheme="minorHAnsi"/>
                <w:bCs/>
                <w:szCs w:val="22"/>
              </w:rPr>
            </w:pPr>
            <w:r w:rsidRPr="00C1250C">
              <w:rPr>
                <w:rFonts w:asciiTheme="minorHAnsi" w:hAnsiTheme="minorHAnsi" w:cstheme="minorHAnsi"/>
                <w:bCs/>
                <w:szCs w:val="22"/>
              </w:rPr>
              <w:t xml:space="preserve">Nazwa </w:t>
            </w:r>
            <w:r w:rsidR="00F63019" w:rsidRPr="00E06769">
              <w:rPr>
                <w:rFonts w:asciiTheme="minorHAnsi" w:hAnsiTheme="minorHAnsi" w:cstheme="minorHAnsi"/>
                <w:bCs/>
                <w:szCs w:val="22"/>
              </w:rPr>
              <w:t>Wykonawcy</w:t>
            </w:r>
            <w:r w:rsidRPr="00C1250C">
              <w:rPr>
                <w:rFonts w:asciiTheme="minorHAnsi" w:hAnsiTheme="minorHAnsi" w:cstheme="minorHAnsi"/>
                <w:bCs/>
                <w:szCs w:val="22"/>
              </w:rPr>
              <w:t>(ów)</w:t>
            </w:r>
          </w:p>
        </w:tc>
        <w:tc>
          <w:tcPr>
            <w:tcW w:w="3741" w:type="dxa"/>
            <w:shd w:val="clear" w:color="auto" w:fill="F3F3F3"/>
            <w:vAlign w:val="center"/>
          </w:tcPr>
          <w:p w14:paraId="72E309F6" w14:textId="75E9F7FA" w:rsidR="00C8638E" w:rsidRPr="00C1250C" w:rsidRDefault="00C8638E" w:rsidP="00E06769">
            <w:pPr>
              <w:spacing w:line="360" w:lineRule="auto"/>
              <w:jc w:val="center"/>
              <w:rPr>
                <w:rFonts w:asciiTheme="minorHAnsi" w:hAnsiTheme="minorHAnsi" w:cstheme="minorHAnsi"/>
                <w:bCs/>
                <w:szCs w:val="22"/>
              </w:rPr>
            </w:pPr>
            <w:r w:rsidRPr="00C1250C">
              <w:rPr>
                <w:rFonts w:asciiTheme="minorHAnsi" w:hAnsiTheme="minorHAnsi" w:cstheme="minorHAnsi"/>
                <w:bCs/>
                <w:szCs w:val="22"/>
              </w:rPr>
              <w:t xml:space="preserve">Adres(y) </w:t>
            </w:r>
            <w:r w:rsidR="00F63019" w:rsidRPr="00E06769">
              <w:rPr>
                <w:rFonts w:asciiTheme="minorHAnsi" w:hAnsiTheme="minorHAnsi" w:cstheme="minorHAnsi"/>
                <w:bCs/>
                <w:szCs w:val="22"/>
              </w:rPr>
              <w:t>Wykonawca</w:t>
            </w:r>
            <w:r w:rsidRPr="00C1250C">
              <w:rPr>
                <w:rFonts w:asciiTheme="minorHAnsi" w:hAnsiTheme="minorHAnsi" w:cstheme="minorHAnsi"/>
                <w:bCs/>
                <w:szCs w:val="22"/>
              </w:rPr>
              <w:t>(ów)</w:t>
            </w:r>
          </w:p>
        </w:tc>
      </w:tr>
      <w:tr w:rsidR="00C8638E" w:rsidRPr="00C1250C" w14:paraId="5CF33ECC" w14:textId="77777777" w:rsidTr="00C8638E">
        <w:trPr>
          <w:jc w:val="center"/>
        </w:trPr>
        <w:tc>
          <w:tcPr>
            <w:tcW w:w="611" w:type="dxa"/>
          </w:tcPr>
          <w:p w14:paraId="6962CA79" w14:textId="77777777" w:rsidR="00C8638E" w:rsidRPr="00C1250C" w:rsidRDefault="00C8638E" w:rsidP="00B2179B">
            <w:pPr>
              <w:spacing w:line="360" w:lineRule="auto"/>
              <w:rPr>
                <w:rFonts w:asciiTheme="minorHAnsi" w:hAnsiTheme="minorHAnsi" w:cstheme="minorHAnsi"/>
                <w:bCs/>
                <w:szCs w:val="22"/>
                <w:lang w:val="de-DE"/>
              </w:rPr>
            </w:pPr>
          </w:p>
        </w:tc>
        <w:tc>
          <w:tcPr>
            <w:tcW w:w="4860" w:type="dxa"/>
          </w:tcPr>
          <w:p w14:paraId="0DFE824A" w14:textId="77777777" w:rsidR="00C8638E" w:rsidRPr="00C1250C" w:rsidRDefault="00C8638E" w:rsidP="00B2179B">
            <w:pPr>
              <w:spacing w:line="360" w:lineRule="auto"/>
              <w:rPr>
                <w:rFonts w:asciiTheme="minorHAnsi" w:hAnsiTheme="minorHAnsi" w:cstheme="minorHAnsi"/>
                <w:bCs/>
                <w:szCs w:val="22"/>
                <w:lang w:val="de-DE"/>
              </w:rPr>
            </w:pPr>
          </w:p>
        </w:tc>
        <w:tc>
          <w:tcPr>
            <w:tcW w:w="3741" w:type="dxa"/>
          </w:tcPr>
          <w:p w14:paraId="77D90DCC" w14:textId="77777777" w:rsidR="00C8638E" w:rsidRPr="00C1250C" w:rsidRDefault="00C8638E" w:rsidP="00B2179B">
            <w:pPr>
              <w:spacing w:line="360" w:lineRule="auto"/>
              <w:rPr>
                <w:rFonts w:asciiTheme="minorHAnsi" w:hAnsiTheme="minorHAnsi" w:cstheme="minorHAnsi"/>
                <w:bCs/>
                <w:szCs w:val="22"/>
                <w:lang w:val="de-DE"/>
              </w:rPr>
            </w:pPr>
          </w:p>
        </w:tc>
      </w:tr>
      <w:tr w:rsidR="00C8638E" w:rsidRPr="00C1250C" w14:paraId="255B3C22" w14:textId="77777777" w:rsidTr="00C8638E">
        <w:trPr>
          <w:jc w:val="center"/>
        </w:trPr>
        <w:tc>
          <w:tcPr>
            <w:tcW w:w="611" w:type="dxa"/>
          </w:tcPr>
          <w:p w14:paraId="7ABD0354" w14:textId="77777777" w:rsidR="00C8638E" w:rsidRPr="00C1250C" w:rsidRDefault="00C8638E" w:rsidP="00B2179B">
            <w:pPr>
              <w:spacing w:line="360" w:lineRule="auto"/>
              <w:rPr>
                <w:rFonts w:asciiTheme="minorHAnsi" w:hAnsiTheme="minorHAnsi" w:cstheme="minorHAnsi"/>
                <w:bCs/>
                <w:szCs w:val="22"/>
                <w:lang w:val="de-DE"/>
              </w:rPr>
            </w:pPr>
          </w:p>
        </w:tc>
        <w:tc>
          <w:tcPr>
            <w:tcW w:w="4860" w:type="dxa"/>
          </w:tcPr>
          <w:p w14:paraId="4035AAF2" w14:textId="77777777" w:rsidR="00C8638E" w:rsidRPr="00C1250C" w:rsidRDefault="00C8638E" w:rsidP="00B2179B">
            <w:pPr>
              <w:spacing w:line="360" w:lineRule="auto"/>
              <w:rPr>
                <w:rFonts w:asciiTheme="minorHAnsi" w:hAnsiTheme="minorHAnsi" w:cstheme="minorHAnsi"/>
                <w:bCs/>
                <w:szCs w:val="22"/>
                <w:lang w:val="de-DE"/>
              </w:rPr>
            </w:pPr>
          </w:p>
        </w:tc>
        <w:tc>
          <w:tcPr>
            <w:tcW w:w="3741" w:type="dxa"/>
          </w:tcPr>
          <w:p w14:paraId="65EBE273" w14:textId="77777777" w:rsidR="00C8638E" w:rsidRPr="00C1250C" w:rsidRDefault="00C8638E" w:rsidP="00B2179B">
            <w:pPr>
              <w:spacing w:line="360" w:lineRule="auto"/>
              <w:rPr>
                <w:rFonts w:asciiTheme="minorHAnsi" w:hAnsiTheme="minorHAnsi" w:cstheme="minorHAnsi"/>
                <w:bCs/>
                <w:szCs w:val="22"/>
                <w:lang w:val="de-DE"/>
              </w:rPr>
            </w:pPr>
          </w:p>
        </w:tc>
      </w:tr>
    </w:tbl>
    <w:p w14:paraId="0965A9AC" w14:textId="049A02A1" w:rsidR="00C8638E" w:rsidRPr="00C1250C" w:rsidRDefault="00C8638E" w:rsidP="00B2179B">
      <w:pPr>
        <w:spacing w:before="120" w:after="120" w:line="360" w:lineRule="auto"/>
        <w:ind w:left="0" w:firstLine="0"/>
        <w:rPr>
          <w:rFonts w:asciiTheme="minorHAnsi" w:hAnsiTheme="minorHAnsi" w:cstheme="minorHAnsi"/>
          <w:bCs/>
          <w:szCs w:val="22"/>
        </w:rPr>
      </w:pPr>
      <w:r w:rsidRPr="00C1250C">
        <w:rPr>
          <w:rFonts w:asciiTheme="minorHAnsi" w:hAnsiTheme="minorHAnsi" w:cstheme="minorHAnsi"/>
          <w:bCs/>
          <w:szCs w:val="22"/>
        </w:rPr>
        <w:t>Osoba uprawniona do kontaktów: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6119"/>
      </w:tblGrid>
      <w:tr w:rsidR="00C8638E" w:rsidRPr="00C1250C" w14:paraId="1FD8B7A8" w14:textId="77777777" w:rsidTr="00C8638E">
        <w:trPr>
          <w:jc w:val="center"/>
        </w:trPr>
        <w:tc>
          <w:tcPr>
            <w:tcW w:w="3118" w:type="dxa"/>
            <w:shd w:val="clear" w:color="auto" w:fill="F3F3F3"/>
          </w:tcPr>
          <w:p w14:paraId="1C2AEB8D" w14:textId="77777777" w:rsidR="00C8638E" w:rsidRPr="00C1250C" w:rsidRDefault="00C8638E" w:rsidP="00B2179B">
            <w:pPr>
              <w:spacing w:line="360" w:lineRule="auto"/>
              <w:rPr>
                <w:rFonts w:asciiTheme="minorHAnsi" w:hAnsiTheme="minorHAnsi" w:cstheme="minorHAnsi"/>
                <w:bCs/>
                <w:szCs w:val="22"/>
              </w:rPr>
            </w:pPr>
            <w:r w:rsidRPr="00C1250C">
              <w:rPr>
                <w:rFonts w:asciiTheme="minorHAnsi" w:hAnsiTheme="minorHAnsi" w:cstheme="minorHAnsi"/>
                <w:bCs/>
                <w:szCs w:val="22"/>
              </w:rPr>
              <w:t>Imię i nazwisko</w:t>
            </w:r>
          </w:p>
        </w:tc>
        <w:tc>
          <w:tcPr>
            <w:tcW w:w="6119" w:type="dxa"/>
          </w:tcPr>
          <w:p w14:paraId="359B3F50" w14:textId="77777777" w:rsidR="00C8638E" w:rsidRPr="00C1250C" w:rsidRDefault="00C8638E" w:rsidP="00B2179B">
            <w:pPr>
              <w:spacing w:line="360" w:lineRule="auto"/>
              <w:rPr>
                <w:rFonts w:asciiTheme="minorHAnsi" w:hAnsiTheme="minorHAnsi" w:cstheme="minorHAnsi"/>
                <w:bCs/>
                <w:szCs w:val="22"/>
              </w:rPr>
            </w:pPr>
          </w:p>
        </w:tc>
      </w:tr>
      <w:tr w:rsidR="00C8638E" w:rsidRPr="00C1250C" w14:paraId="7118EF07" w14:textId="77777777" w:rsidTr="00C8638E">
        <w:trPr>
          <w:jc w:val="center"/>
        </w:trPr>
        <w:tc>
          <w:tcPr>
            <w:tcW w:w="3118" w:type="dxa"/>
            <w:shd w:val="clear" w:color="auto" w:fill="F3F3F3"/>
          </w:tcPr>
          <w:p w14:paraId="580A6878" w14:textId="1E70BE50" w:rsidR="00C8638E" w:rsidRPr="00C1250C" w:rsidRDefault="00C8638E" w:rsidP="00B2179B">
            <w:pPr>
              <w:spacing w:line="360" w:lineRule="auto"/>
              <w:rPr>
                <w:rFonts w:asciiTheme="minorHAnsi" w:hAnsiTheme="minorHAnsi" w:cstheme="minorHAnsi"/>
                <w:bCs/>
                <w:szCs w:val="22"/>
                <w:lang w:val="de-DE"/>
              </w:rPr>
            </w:pPr>
            <w:r w:rsidRPr="00C1250C">
              <w:rPr>
                <w:rFonts w:asciiTheme="minorHAnsi" w:hAnsiTheme="minorHAnsi" w:cstheme="minorHAnsi"/>
                <w:bCs/>
                <w:szCs w:val="22"/>
                <w:lang w:val="de-DE"/>
              </w:rPr>
              <w:t>Nr</w:t>
            </w:r>
            <w:r w:rsidR="00C1250C" w:rsidRPr="00C1250C">
              <w:rPr>
                <w:rFonts w:asciiTheme="minorHAnsi" w:hAnsiTheme="minorHAnsi" w:cstheme="minorHAnsi"/>
                <w:bCs/>
                <w:szCs w:val="22"/>
                <w:lang w:val="de-DE"/>
              </w:rPr>
              <w:t>.</w:t>
            </w:r>
            <w:r w:rsidRPr="00C1250C">
              <w:rPr>
                <w:rFonts w:asciiTheme="minorHAnsi" w:hAnsiTheme="minorHAnsi" w:cstheme="minorHAnsi"/>
                <w:bCs/>
                <w:szCs w:val="22"/>
                <w:lang w:val="de-DE"/>
              </w:rPr>
              <w:t xml:space="preserve"> </w:t>
            </w:r>
            <w:r w:rsidRPr="00C1250C">
              <w:rPr>
                <w:rFonts w:asciiTheme="minorHAnsi" w:hAnsiTheme="minorHAnsi" w:cstheme="minorHAnsi"/>
                <w:bCs/>
                <w:szCs w:val="22"/>
              </w:rPr>
              <w:t>telefonu</w:t>
            </w:r>
          </w:p>
        </w:tc>
        <w:tc>
          <w:tcPr>
            <w:tcW w:w="6119" w:type="dxa"/>
          </w:tcPr>
          <w:p w14:paraId="2256A587" w14:textId="77777777" w:rsidR="00C8638E" w:rsidRPr="00C1250C" w:rsidRDefault="00C8638E" w:rsidP="00B2179B">
            <w:pPr>
              <w:spacing w:line="360" w:lineRule="auto"/>
              <w:rPr>
                <w:rFonts w:asciiTheme="minorHAnsi" w:hAnsiTheme="minorHAnsi" w:cstheme="minorHAnsi"/>
                <w:bCs/>
                <w:szCs w:val="22"/>
                <w:lang w:val="de-DE"/>
              </w:rPr>
            </w:pPr>
          </w:p>
        </w:tc>
      </w:tr>
      <w:tr w:rsidR="00C8638E" w:rsidRPr="00C1250C" w14:paraId="1BA03B0B" w14:textId="77777777" w:rsidTr="00C8638E">
        <w:trPr>
          <w:jc w:val="center"/>
        </w:trPr>
        <w:tc>
          <w:tcPr>
            <w:tcW w:w="3118" w:type="dxa"/>
            <w:shd w:val="clear" w:color="auto" w:fill="F3F3F3"/>
          </w:tcPr>
          <w:p w14:paraId="6496C837" w14:textId="1EF0FEEE" w:rsidR="00C8638E" w:rsidRPr="00C1250C" w:rsidRDefault="00C1250C" w:rsidP="00B2179B">
            <w:pPr>
              <w:spacing w:line="360" w:lineRule="auto"/>
              <w:rPr>
                <w:rFonts w:asciiTheme="minorHAnsi" w:hAnsiTheme="minorHAnsi" w:cstheme="minorHAnsi"/>
                <w:bCs/>
                <w:szCs w:val="22"/>
              </w:rPr>
            </w:pPr>
            <w:r w:rsidRPr="00C1250C">
              <w:rPr>
                <w:rFonts w:asciiTheme="minorHAnsi" w:hAnsiTheme="minorHAnsi" w:cstheme="minorHAnsi"/>
                <w:bCs/>
                <w:szCs w:val="22"/>
              </w:rPr>
              <w:t>Adres e-mail</w:t>
            </w:r>
          </w:p>
        </w:tc>
        <w:tc>
          <w:tcPr>
            <w:tcW w:w="6119" w:type="dxa"/>
          </w:tcPr>
          <w:p w14:paraId="078BDCBF" w14:textId="77777777" w:rsidR="00C8638E" w:rsidRPr="00C1250C" w:rsidRDefault="00C8638E" w:rsidP="00B2179B">
            <w:pPr>
              <w:spacing w:line="360" w:lineRule="auto"/>
              <w:rPr>
                <w:rFonts w:asciiTheme="minorHAnsi" w:hAnsiTheme="minorHAnsi" w:cstheme="minorHAnsi"/>
                <w:bCs/>
                <w:szCs w:val="22"/>
                <w:lang w:val="de-DE"/>
              </w:rPr>
            </w:pPr>
          </w:p>
        </w:tc>
      </w:tr>
    </w:tbl>
    <w:p w14:paraId="2CCE6184" w14:textId="77777777" w:rsidR="00C1250C" w:rsidRDefault="00C1250C" w:rsidP="00B2179B">
      <w:pPr>
        <w:spacing w:line="360" w:lineRule="auto"/>
        <w:rPr>
          <w:rFonts w:asciiTheme="minorHAnsi" w:hAnsiTheme="minorHAnsi" w:cstheme="minorHAnsi"/>
          <w:bCs/>
          <w:szCs w:val="22"/>
        </w:rPr>
      </w:pPr>
    </w:p>
    <w:p w14:paraId="398D8E47" w14:textId="013D6EC0" w:rsidR="00C8638E" w:rsidRPr="00C1250C" w:rsidRDefault="00FB06D0" w:rsidP="00B2179B">
      <w:pPr>
        <w:spacing w:line="360" w:lineRule="auto"/>
        <w:rPr>
          <w:rFonts w:asciiTheme="minorHAnsi" w:hAnsiTheme="minorHAnsi" w:cstheme="minorHAnsi"/>
          <w:bCs/>
          <w:szCs w:val="22"/>
        </w:rPr>
      </w:pPr>
      <w:r w:rsidRPr="00C1250C">
        <w:rPr>
          <w:rFonts w:asciiTheme="minorHAnsi" w:hAnsiTheme="minorHAnsi" w:cstheme="minorHAnsi"/>
          <w:bCs/>
          <w:szCs w:val="22"/>
        </w:rPr>
        <w:t xml:space="preserve">I. </w:t>
      </w:r>
      <w:r w:rsidR="00C8638E" w:rsidRPr="00C1250C">
        <w:rPr>
          <w:rFonts w:asciiTheme="minorHAnsi" w:hAnsiTheme="minorHAnsi" w:cstheme="minorHAnsi"/>
          <w:bCs/>
          <w:szCs w:val="22"/>
        </w:rPr>
        <w:t>Ja (my) niżej podpisany(i) oświadczamy, że:</w:t>
      </w:r>
    </w:p>
    <w:p w14:paraId="67758077" w14:textId="77777777" w:rsidR="00E06769" w:rsidRDefault="00E06769" w:rsidP="00E06769">
      <w:pPr>
        <w:pStyle w:val="Akapitzlist"/>
        <w:numPr>
          <w:ilvl w:val="0"/>
          <w:numId w:val="15"/>
        </w:numPr>
        <w:spacing w:after="0" w:line="360" w:lineRule="auto"/>
        <w:ind w:left="357" w:right="204" w:hanging="357"/>
        <w:rPr>
          <w:rFonts w:asciiTheme="minorHAnsi" w:hAnsiTheme="minorHAnsi" w:cstheme="minorHAnsi"/>
          <w:szCs w:val="22"/>
        </w:rPr>
      </w:pPr>
    </w:p>
    <w:p w14:paraId="155E23BA" w14:textId="4EDF04B2" w:rsidR="00C8638E" w:rsidRPr="00E06769" w:rsidRDefault="00C1250C" w:rsidP="00E06769">
      <w:pPr>
        <w:pStyle w:val="Akapitzlist"/>
        <w:numPr>
          <w:ilvl w:val="1"/>
          <w:numId w:val="15"/>
        </w:numPr>
        <w:spacing w:after="0" w:line="360" w:lineRule="auto"/>
        <w:ind w:right="204"/>
        <w:rPr>
          <w:rFonts w:asciiTheme="minorHAnsi" w:hAnsiTheme="minorHAnsi" w:cstheme="minorHAnsi"/>
          <w:szCs w:val="22"/>
        </w:rPr>
      </w:pPr>
      <w:r w:rsidRPr="00E06769">
        <w:rPr>
          <w:rFonts w:asciiTheme="minorHAnsi" w:hAnsiTheme="minorHAnsi" w:cstheme="minorHAnsi"/>
          <w:szCs w:val="22"/>
        </w:rPr>
        <w:t>W</w:t>
      </w:r>
      <w:r w:rsidR="00C8638E" w:rsidRPr="00E06769">
        <w:rPr>
          <w:rFonts w:asciiTheme="minorHAnsi" w:hAnsiTheme="minorHAnsi" w:cstheme="minorHAnsi"/>
          <w:szCs w:val="22"/>
        </w:rPr>
        <w:t>artość mojej (naszej) oferty za realizację całości zamówienia wynosi:</w:t>
      </w:r>
      <w:r w:rsidR="00C8638E" w:rsidRPr="00E06769">
        <w:rPr>
          <w:rFonts w:asciiTheme="minorHAnsi" w:hAnsiTheme="minorHAnsi" w:cstheme="minorHAnsi"/>
          <w:szCs w:val="22"/>
        </w:rPr>
        <w:br/>
        <w:t>netto ........................................</w:t>
      </w:r>
      <w:r w:rsidR="00E968DA" w:rsidRPr="00E06769">
        <w:rPr>
          <w:rFonts w:asciiTheme="minorHAnsi" w:hAnsiTheme="minorHAnsi" w:cstheme="minorHAnsi"/>
          <w:szCs w:val="22"/>
        </w:rPr>
        <w:t xml:space="preserve">zł </w:t>
      </w:r>
    </w:p>
    <w:p w14:paraId="6643F327" w14:textId="1446AAB4" w:rsidR="00C8638E" w:rsidRPr="00C1250C" w:rsidRDefault="00C8638E" w:rsidP="00B2179B">
      <w:pPr>
        <w:pStyle w:val="Akapitzlist"/>
        <w:spacing w:line="360" w:lineRule="auto"/>
        <w:ind w:right="203" w:firstLine="0"/>
        <w:rPr>
          <w:rFonts w:asciiTheme="minorHAnsi" w:hAnsiTheme="minorHAnsi" w:cstheme="minorHAnsi"/>
          <w:szCs w:val="22"/>
        </w:rPr>
      </w:pPr>
      <w:r w:rsidRPr="00C1250C">
        <w:rPr>
          <w:rFonts w:asciiTheme="minorHAnsi" w:hAnsiTheme="minorHAnsi" w:cstheme="minorHAnsi"/>
          <w:szCs w:val="22"/>
        </w:rPr>
        <w:t xml:space="preserve">należny podatek od towarów i usług </w:t>
      </w:r>
      <w:r w:rsidR="00E968DA" w:rsidRPr="00C1250C">
        <w:rPr>
          <w:rFonts w:asciiTheme="minorHAnsi" w:hAnsiTheme="minorHAnsi" w:cstheme="minorHAnsi"/>
          <w:szCs w:val="22"/>
        </w:rPr>
        <w:t xml:space="preserve">VAT </w:t>
      </w:r>
      <w:r w:rsidRPr="00C1250C">
        <w:rPr>
          <w:rFonts w:asciiTheme="minorHAnsi" w:hAnsiTheme="minorHAnsi" w:cstheme="minorHAnsi"/>
          <w:szCs w:val="22"/>
        </w:rPr>
        <w:t>stawka {.....} %: .....................................................</w:t>
      </w:r>
      <w:r w:rsidR="002F37E9">
        <w:rPr>
          <w:rFonts w:asciiTheme="minorHAnsi" w:hAnsiTheme="minorHAnsi" w:cstheme="minorHAnsi"/>
          <w:szCs w:val="22"/>
        </w:rPr>
        <w:t xml:space="preserve"> </w:t>
      </w:r>
      <w:r w:rsidR="00E968DA" w:rsidRPr="00C1250C">
        <w:rPr>
          <w:rFonts w:asciiTheme="minorHAnsi" w:hAnsiTheme="minorHAnsi" w:cstheme="minorHAnsi"/>
          <w:szCs w:val="22"/>
        </w:rPr>
        <w:t>zł</w:t>
      </w:r>
      <w:r w:rsidR="002F37E9">
        <w:rPr>
          <w:rFonts w:asciiTheme="minorHAnsi" w:hAnsiTheme="minorHAnsi" w:cstheme="minorHAnsi"/>
          <w:szCs w:val="22"/>
        </w:rPr>
        <w:t xml:space="preserve"> </w:t>
      </w:r>
    </w:p>
    <w:p w14:paraId="7E1DC431" w14:textId="46AFD8A1" w:rsidR="00C8638E" w:rsidRPr="00C1250C" w:rsidRDefault="00C8638E" w:rsidP="00B2179B">
      <w:pPr>
        <w:pStyle w:val="Akapitzlist"/>
        <w:spacing w:line="360" w:lineRule="auto"/>
        <w:ind w:right="203" w:firstLine="0"/>
        <w:rPr>
          <w:rFonts w:asciiTheme="minorHAnsi" w:hAnsiTheme="minorHAnsi" w:cstheme="minorHAnsi"/>
          <w:szCs w:val="22"/>
        </w:rPr>
      </w:pPr>
      <w:r w:rsidRPr="00C1250C">
        <w:rPr>
          <w:rFonts w:asciiTheme="minorHAnsi" w:hAnsiTheme="minorHAnsi" w:cstheme="minorHAnsi"/>
          <w:szCs w:val="22"/>
        </w:rPr>
        <w:t>RAZEM</w:t>
      </w:r>
      <w:r w:rsidR="00E968DA" w:rsidRPr="00C1250C">
        <w:rPr>
          <w:rFonts w:asciiTheme="minorHAnsi" w:hAnsiTheme="minorHAnsi" w:cstheme="minorHAnsi"/>
          <w:szCs w:val="22"/>
        </w:rPr>
        <w:t xml:space="preserve"> ( z VAT) </w:t>
      </w:r>
      <w:r w:rsidRPr="00C1250C">
        <w:rPr>
          <w:rFonts w:asciiTheme="minorHAnsi" w:hAnsiTheme="minorHAnsi" w:cstheme="minorHAnsi"/>
          <w:szCs w:val="22"/>
        </w:rPr>
        <w:t>:</w:t>
      </w:r>
      <w:r w:rsidR="00200157" w:rsidRPr="00C1250C">
        <w:rPr>
          <w:rFonts w:asciiTheme="minorHAnsi" w:hAnsiTheme="minorHAnsi" w:cstheme="minorHAnsi"/>
          <w:szCs w:val="22"/>
        </w:rPr>
        <w:t xml:space="preserve"> </w:t>
      </w:r>
      <w:r w:rsidR="00E968DA" w:rsidRPr="00C1250C">
        <w:rPr>
          <w:rFonts w:asciiTheme="minorHAnsi" w:hAnsiTheme="minorHAnsi" w:cstheme="minorHAnsi"/>
          <w:szCs w:val="22"/>
        </w:rPr>
        <w:t>………………………………………zł.</w:t>
      </w:r>
    </w:p>
    <w:p w14:paraId="304F02CD" w14:textId="01A24BCA" w:rsidR="00C8638E" w:rsidRDefault="00C8638E" w:rsidP="00B2179B">
      <w:pPr>
        <w:pStyle w:val="Akapitzlist"/>
        <w:spacing w:line="360" w:lineRule="auto"/>
        <w:ind w:right="203" w:firstLine="0"/>
        <w:rPr>
          <w:rFonts w:asciiTheme="minorHAnsi" w:hAnsiTheme="minorHAnsi" w:cstheme="minorHAnsi"/>
          <w:szCs w:val="22"/>
        </w:rPr>
      </w:pPr>
      <w:r w:rsidRPr="00C1250C">
        <w:rPr>
          <w:rFonts w:asciiTheme="minorHAnsi" w:hAnsiTheme="minorHAnsi" w:cstheme="minorHAnsi"/>
          <w:szCs w:val="22"/>
        </w:rPr>
        <w:t>(słownie: .................................................................................................................................. )</w:t>
      </w:r>
    </w:p>
    <w:p w14:paraId="0104F18D" w14:textId="2684D4C5" w:rsidR="00FD1012" w:rsidRDefault="00FD1012" w:rsidP="00B2179B">
      <w:pPr>
        <w:pStyle w:val="Akapitzlist"/>
        <w:spacing w:line="360" w:lineRule="auto"/>
        <w:ind w:right="203" w:firstLine="0"/>
        <w:rPr>
          <w:rFonts w:asciiTheme="minorHAnsi" w:hAnsiTheme="minorHAnsi" w:cstheme="minorHAnsi"/>
          <w:szCs w:val="22"/>
        </w:rPr>
      </w:pPr>
      <w:r w:rsidRPr="00E06769">
        <w:rPr>
          <w:rFonts w:asciiTheme="minorHAnsi" w:hAnsiTheme="minorHAnsi" w:cstheme="minorHAnsi"/>
          <w:szCs w:val="22"/>
        </w:rPr>
        <w:t>- zgodnie z załącznikiem nr 5 do zapytania ofertowego – Zestawienie kosztów zadania</w:t>
      </w:r>
    </w:p>
    <w:p w14:paraId="52769DCA" w14:textId="77777777" w:rsidR="00E06769" w:rsidRPr="00E06769" w:rsidRDefault="00E06769" w:rsidP="00E06769">
      <w:pPr>
        <w:spacing w:line="360" w:lineRule="auto"/>
        <w:ind w:left="709" w:right="203" w:hanging="425"/>
        <w:rPr>
          <w:rFonts w:asciiTheme="minorHAnsi" w:hAnsiTheme="minorHAnsi" w:cstheme="minorHAnsi"/>
          <w:color w:val="auto"/>
          <w:szCs w:val="22"/>
        </w:rPr>
      </w:pPr>
      <w:r w:rsidRPr="00E06769">
        <w:rPr>
          <w:rFonts w:asciiTheme="minorHAnsi" w:hAnsiTheme="minorHAnsi" w:cstheme="minorHAnsi"/>
          <w:color w:val="auto"/>
          <w:szCs w:val="22"/>
        </w:rPr>
        <w:t xml:space="preserve">1.2. Dla wyliczenia Kryterium nr 2 (B) „Termin dostawy” </w:t>
      </w:r>
    </w:p>
    <w:p w14:paraId="2B902E71" w14:textId="49734871" w:rsidR="00E06769" w:rsidRPr="00E06769" w:rsidRDefault="002F37E9" w:rsidP="00E06769">
      <w:pPr>
        <w:spacing w:line="360" w:lineRule="auto"/>
        <w:ind w:left="709" w:right="203" w:hanging="851"/>
        <w:rPr>
          <w:rFonts w:asciiTheme="minorHAnsi" w:hAnsiTheme="minorHAnsi" w:cstheme="minorHAnsi"/>
          <w:color w:val="auto"/>
          <w:szCs w:val="22"/>
        </w:rPr>
      </w:pPr>
      <w:r>
        <w:rPr>
          <w:rFonts w:asciiTheme="minorHAnsi" w:hAnsiTheme="minorHAnsi" w:cstheme="minorHAnsi"/>
          <w:color w:val="auto"/>
          <w:szCs w:val="22"/>
        </w:rPr>
        <w:t xml:space="preserve"> </w:t>
      </w:r>
      <w:r w:rsidR="00084B5B">
        <w:rPr>
          <w:rFonts w:asciiTheme="minorHAnsi" w:hAnsiTheme="minorHAnsi" w:cstheme="minorHAnsi"/>
          <w:color w:val="auto"/>
          <w:szCs w:val="22"/>
        </w:rPr>
        <w:t xml:space="preserve"> </w:t>
      </w:r>
      <w:r w:rsidR="00E06769" w:rsidRPr="00E06769">
        <w:rPr>
          <w:rFonts w:asciiTheme="minorHAnsi" w:hAnsiTheme="minorHAnsi" w:cstheme="minorHAnsi"/>
          <w:color w:val="auto"/>
          <w:szCs w:val="22"/>
        </w:rPr>
        <w:t xml:space="preserve">1.2.1. Oferuję dostawy w ciągu ………….dni roboczych licząc od dnia zamówienia. </w:t>
      </w:r>
    </w:p>
    <w:p w14:paraId="555279A5" w14:textId="5F033C04" w:rsidR="00E06769" w:rsidRPr="00E06769" w:rsidRDefault="002F37E9" w:rsidP="00E06769">
      <w:pPr>
        <w:spacing w:line="360" w:lineRule="auto"/>
        <w:ind w:left="709" w:right="203" w:hanging="425"/>
        <w:rPr>
          <w:rFonts w:asciiTheme="minorHAnsi" w:hAnsiTheme="minorHAnsi" w:cstheme="minorHAnsi"/>
          <w:color w:val="auto"/>
          <w:szCs w:val="22"/>
        </w:rPr>
      </w:pPr>
      <w:r>
        <w:rPr>
          <w:rFonts w:asciiTheme="minorHAnsi" w:hAnsiTheme="minorHAnsi" w:cstheme="minorHAnsi"/>
          <w:color w:val="auto"/>
          <w:szCs w:val="22"/>
        </w:rPr>
        <w:t xml:space="preserve"> </w:t>
      </w:r>
      <w:r w:rsidR="00E06769" w:rsidRPr="00E06769">
        <w:rPr>
          <w:rFonts w:asciiTheme="minorHAnsi" w:hAnsiTheme="minorHAnsi" w:cstheme="minorHAnsi"/>
          <w:color w:val="auto"/>
          <w:szCs w:val="22"/>
        </w:rPr>
        <w:t>Termin dostawy nie może być dłuższy niż 4 dni robocze.</w:t>
      </w:r>
    </w:p>
    <w:p w14:paraId="58118B8D" w14:textId="77777777" w:rsidR="00E06769" w:rsidRPr="00E06769" w:rsidRDefault="00E06769" w:rsidP="00E06769">
      <w:pPr>
        <w:spacing w:line="360" w:lineRule="auto"/>
        <w:ind w:left="426" w:right="203" w:firstLine="0"/>
        <w:rPr>
          <w:rFonts w:asciiTheme="minorHAnsi" w:hAnsiTheme="minorHAnsi" w:cstheme="minorHAnsi"/>
          <w:color w:val="auto"/>
          <w:szCs w:val="22"/>
        </w:rPr>
      </w:pPr>
      <w:r w:rsidRPr="00E06769">
        <w:rPr>
          <w:rFonts w:asciiTheme="minorHAnsi" w:hAnsiTheme="minorHAnsi" w:cstheme="minorHAnsi"/>
          <w:color w:val="auto"/>
          <w:szCs w:val="22"/>
        </w:rPr>
        <w:t>UWAGA:</w:t>
      </w:r>
    </w:p>
    <w:p w14:paraId="34238D8B" w14:textId="33F077B9" w:rsidR="00E06769" w:rsidRPr="00E06769" w:rsidRDefault="00E06769" w:rsidP="00E06769">
      <w:pPr>
        <w:spacing w:after="0" w:line="360" w:lineRule="auto"/>
        <w:ind w:left="425" w:right="204" w:firstLine="0"/>
        <w:rPr>
          <w:rFonts w:asciiTheme="minorHAnsi" w:hAnsiTheme="minorHAnsi" w:cstheme="minorHAnsi"/>
          <w:color w:val="auto"/>
          <w:sz w:val="20"/>
          <w:szCs w:val="20"/>
        </w:rPr>
      </w:pPr>
      <w:r w:rsidRPr="00E06769">
        <w:rPr>
          <w:rFonts w:asciiTheme="minorHAnsi" w:hAnsiTheme="minorHAnsi" w:cstheme="minorHAnsi"/>
          <w:color w:val="auto"/>
          <w:sz w:val="20"/>
          <w:szCs w:val="20"/>
        </w:rPr>
        <w:t>- W przypadku podania przez Wykonawcę w ww. pkt 1.2.1. - Formularzu ofertowym terminu dostawy równego 4 dni robocze</w:t>
      </w:r>
      <w:r w:rsidR="002F37E9">
        <w:rPr>
          <w:rFonts w:asciiTheme="minorHAnsi" w:hAnsiTheme="minorHAnsi" w:cstheme="minorHAnsi"/>
          <w:color w:val="auto"/>
          <w:sz w:val="20"/>
          <w:szCs w:val="20"/>
        </w:rPr>
        <w:t xml:space="preserve"> </w:t>
      </w:r>
      <w:r w:rsidRPr="00E06769">
        <w:rPr>
          <w:rFonts w:asciiTheme="minorHAnsi" w:hAnsiTheme="minorHAnsi" w:cstheme="minorHAnsi"/>
          <w:color w:val="auto"/>
          <w:sz w:val="20"/>
          <w:szCs w:val="20"/>
        </w:rPr>
        <w:t xml:space="preserve">– oferta otrzyma 0 pkt </w:t>
      </w:r>
    </w:p>
    <w:p w14:paraId="52F9E7DC" w14:textId="5DC0FC89" w:rsidR="00E06769" w:rsidRPr="00E06769" w:rsidRDefault="00E06769" w:rsidP="00E06769">
      <w:pPr>
        <w:spacing w:after="0" w:line="360" w:lineRule="auto"/>
        <w:ind w:left="425" w:right="204" w:firstLine="0"/>
        <w:rPr>
          <w:rFonts w:asciiTheme="minorHAnsi" w:hAnsiTheme="minorHAnsi" w:cstheme="minorHAnsi"/>
          <w:color w:val="auto"/>
          <w:sz w:val="20"/>
          <w:szCs w:val="20"/>
        </w:rPr>
      </w:pPr>
      <w:r w:rsidRPr="00E06769">
        <w:rPr>
          <w:rFonts w:asciiTheme="minorHAnsi" w:hAnsiTheme="minorHAnsi" w:cstheme="minorHAnsi"/>
          <w:color w:val="auto"/>
          <w:sz w:val="20"/>
          <w:szCs w:val="20"/>
        </w:rPr>
        <w:lastRenderedPageBreak/>
        <w:t xml:space="preserve">- W przypadku niepodania przez Wykonawcę terminu dostawy – oferta otrzyma 0 pkt (przy czym </w:t>
      </w:r>
      <w:r w:rsidR="00470553">
        <w:rPr>
          <w:rFonts w:asciiTheme="minorHAnsi" w:hAnsiTheme="minorHAnsi" w:cstheme="minorHAnsi"/>
          <w:color w:val="auto"/>
          <w:sz w:val="20"/>
          <w:szCs w:val="20"/>
        </w:rPr>
        <w:br/>
      </w:r>
      <w:r w:rsidRPr="00E06769">
        <w:rPr>
          <w:rFonts w:asciiTheme="minorHAnsi" w:hAnsiTheme="minorHAnsi" w:cstheme="minorHAnsi"/>
          <w:color w:val="auto"/>
          <w:sz w:val="20"/>
          <w:szCs w:val="20"/>
        </w:rPr>
        <w:t>w przypadku wyboru takiej oferty jako najkorzystniejszej do umowy zostanie wpisany termin określony jako maksymalny przez Zamawiającego tj. 4 dni robocze).</w:t>
      </w:r>
    </w:p>
    <w:p w14:paraId="376901CB" w14:textId="0E2CE539" w:rsidR="00E06769" w:rsidRPr="003609D2" w:rsidRDefault="00E06769" w:rsidP="003609D2">
      <w:pPr>
        <w:spacing w:after="0" w:line="360" w:lineRule="auto"/>
        <w:ind w:left="425" w:right="204" w:firstLine="0"/>
        <w:rPr>
          <w:rFonts w:asciiTheme="minorHAnsi" w:hAnsiTheme="minorHAnsi" w:cstheme="minorHAnsi"/>
          <w:color w:val="auto"/>
          <w:sz w:val="20"/>
          <w:szCs w:val="20"/>
        </w:rPr>
      </w:pPr>
      <w:r w:rsidRPr="00E06769">
        <w:rPr>
          <w:rFonts w:asciiTheme="minorHAnsi" w:hAnsiTheme="minorHAnsi" w:cstheme="minorHAnsi"/>
          <w:color w:val="auto"/>
          <w:sz w:val="20"/>
          <w:szCs w:val="20"/>
        </w:rPr>
        <w:t>- W przypadku podania przez Wykonawcę terminu dostawy dłuższego niż termin określony przez Zamawiającego jako wymagany, maksymalny” – oferta będzie podlegać odrzuceniu.</w:t>
      </w:r>
    </w:p>
    <w:p w14:paraId="2F2D2C7D" w14:textId="4FEF9965" w:rsidR="00C8638E" w:rsidRPr="00C1250C" w:rsidRDefault="00973F57" w:rsidP="00B2179B">
      <w:pPr>
        <w:pStyle w:val="Akapitzlist"/>
        <w:numPr>
          <w:ilvl w:val="0"/>
          <w:numId w:val="15"/>
        </w:numPr>
        <w:spacing w:after="0" w:line="360" w:lineRule="auto"/>
        <w:rPr>
          <w:rFonts w:asciiTheme="minorHAnsi" w:hAnsiTheme="minorHAnsi" w:cstheme="minorHAnsi"/>
          <w:szCs w:val="22"/>
        </w:rPr>
      </w:pPr>
      <w:r w:rsidRPr="00C1250C">
        <w:rPr>
          <w:rFonts w:asciiTheme="minorHAnsi" w:hAnsiTheme="minorHAnsi" w:cstheme="minorHAnsi"/>
          <w:szCs w:val="22"/>
        </w:rPr>
        <w:t>U</w:t>
      </w:r>
      <w:r w:rsidR="00C8638E" w:rsidRPr="00C1250C">
        <w:rPr>
          <w:rFonts w:asciiTheme="minorHAnsi" w:hAnsiTheme="minorHAnsi" w:cstheme="minorHAnsi"/>
          <w:szCs w:val="22"/>
        </w:rPr>
        <w:t xml:space="preserve">ważam się za związanego z ofertą przez </w:t>
      </w:r>
      <w:r w:rsidR="00A91E72" w:rsidRPr="00E06769">
        <w:rPr>
          <w:rFonts w:asciiTheme="minorHAnsi" w:hAnsiTheme="minorHAnsi" w:cstheme="minorHAnsi"/>
          <w:b/>
          <w:szCs w:val="22"/>
        </w:rPr>
        <w:t>30</w:t>
      </w:r>
      <w:r w:rsidR="00C8638E" w:rsidRPr="00C1250C">
        <w:rPr>
          <w:rFonts w:asciiTheme="minorHAnsi" w:hAnsiTheme="minorHAnsi" w:cstheme="minorHAnsi"/>
          <w:szCs w:val="22"/>
        </w:rPr>
        <w:t xml:space="preserve"> dni, </w:t>
      </w:r>
    </w:p>
    <w:p w14:paraId="73109238" w14:textId="19C9C49E" w:rsidR="00C8638E" w:rsidRPr="00C1250C" w:rsidRDefault="00C8638E" w:rsidP="00B2179B">
      <w:pPr>
        <w:pStyle w:val="Akapitzlist"/>
        <w:numPr>
          <w:ilvl w:val="0"/>
          <w:numId w:val="15"/>
        </w:numPr>
        <w:spacing w:after="0" w:line="360" w:lineRule="auto"/>
        <w:rPr>
          <w:rFonts w:asciiTheme="minorHAnsi" w:hAnsiTheme="minorHAnsi" w:cstheme="minorHAnsi"/>
          <w:szCs w:val="22"/>
        </w:rPr>
      </w:pPr>
      <w:r w:rsidRPr="00C1250C">
        <w:rPr>
          <w:rFonts w:asciiTheme="minorHAnsi" w:hAnsiTheme="minorHAnsi" w:cstheme="minorHAnsi"/>
          <w:szCs w:val="22"/>
        </w:rPr>
        <w:t>Wyrażam(my) zgodę na przekazywanie przez Zamawiającego oświadczeń, wniosków, zawiadomień i informacji faksem lub drogą elektroniczną oraz zobowiązujemy się, na żądanie Zamawiającego, do niezwłocznego potwierdzania faktu ich otrzymania.</w:t>
      </w:r>
    </w:p>
    <w:p w14:paraId="216638C8" w14:textId="4FA5062F" w:rsidR="00C8638E" w:rsidRPr="00C1250C" w:rsidRDefault="00C1250C" w:rsidP="00B2179B">
      <w:pPr>
        <w:pStyle w:val="Akapitzlist"/>
        <w:numPr>
          <w:ilvl w:val="0"/>
          <w:numId w:val="15"/>
        </w:numPr>
        <w:spacing w:line="360" w:lineRule="auto"/>
        <w:rPr>
          <w:rFonts w:asciiTheme="minorHAnsi" w:hAnsiTheme="minorHAnsi" w:cstheme="minorHAnsi"/>
          <w:szCs w:val="22"/>
        </w:rPr>
      </w:pPr>
      <w:r w:rsidRPr="00C1250C">
        <w:rPr>
          <w:rFonts w:asciiTheme="minorHAnsi" w:hAnsiTheme="minorHAnsi" w:cstheme="minorHAnsi"/>
          <w:szCs w:val="22"/>
        </w:rPr>
        <w:t>A</w:t>
      </w:r>
      <w:r w:rsidR="00C8638E" w:rsidRPr="00C1250C">
        <w:rPr>
          <w:rFonts w:asciiTheme="minorHAnsi" w:hAnsiTheme="minorHAnsi" w:cstheme="minorHAnsi"/>
          <w:szCs w:val="22"/>
        </w:rPr>
        <w:t xml:space="preserve">dres e-mail, na który należy kierować przekazywane oświadczenia, wnioski, zawiadomienia </w:t>
      </w:r>
      <w:r w:rsidR="00470553">
        <w:rPr>
          <w:rFonts w:asciiTheme="minorHAnsi" w:hAnsiTheme="minorHAnsi" w:cstheme="minorHAnsi"/>
          <w:szCs w:val="22"/>
        </w:rPr>
        <w:br/>
      </w:r>
      <w:r w:rsidR="00C8638E" w:rsidRPr="00C1250C">
        <w:rPr>
          <w:rFonts w:asciiTheme="minorHAnsi" w:hAnsiTheme="minorHAnsi" w:cstheme="minorHAnsi"/>
          <w:szCs w:val="22"/>
        </w:rPr>
        <w:t>i informacje:</w:t>
      </w:r>
      <w:r w:rsidR="00E968DA" w:rsidRPr="00C1250C">
        <w:rPr>
          <w:rFonts w:asciiTheme="minorHAnsi" w:hAnsiTheme="minorHAnsi" w:cstheme="minorHAnsi"/>
          <w:szCs w:val="22"/>
        </w:rPr>
        <w:t xml:space="preserve"> </w:t>
      </w:r>
      <w:r w:rsidR="00C8638E" w:rsidRPr="00C1250C">
        <w:rPr>
          <w:rFonts w:asciiTheme="minorHAnsi" w:hAnsiTheme="minorHAnsi" w:cstheme="minorHAnsi"/>
          <w:szCs w:val="22"/>
        </w:rPr>
        <w:t>adres e-mail: …………</w:t>
      </w:r>
      <w:r w:rsidR="00E968DA" w:rsidRPr="00C1250C">
        <w:rPr>
          <w:rFonts w:asciiTheme="minorHAnsi" w:hAnsiTheme="minorHAnsi" w:cstheme="minorHAnsi"/>
          <w:szCs w:val="22"/>
        </w:rPr>
        <w:t>……….</w:t>
      </w:r>
      <w:r w:rsidR="00C8638E" w:rsidRPr="00C1250C">
        <w:rPr>
          <w:rFonts w:asciiTheme="minorHAnsi" w:hAnsiTheme="minorHAnsi" w:cstheme="minorHAnsi"/>
          <w:szCs w:val="22"/>
        </w:rPr>
        <w:t>…………..…</w:t>
      </w:r>
    </w:p>
    <w:p w14:paraId="699D045B" w14:textId="609F7E33" w:rsidR="00C8638E" w:rsidRPr="00C1250C" w:rsidRDefault="00E968DA" w:rsidP="00B2179B">
      <w:pPr>
        <w:pStyle w:val="Akapitzlist"/>
        <w:numPr>
          <w:ilvl w:val="0"/>
          <w:numId w:val="15"/>
        </w:numPr>
        <w:spacing w:after="0" w:line="360" w:lineRule="auto"/>
        <w:rPr>
          <w:rFonts w:asciiTheme="minorHAnsi" w:hAnsiTheme="minorHAnsi" w:cstheme="minorHAnsi"/>
          <w:szCs w:val="22"/>
        </w:rPr>
      </w:pPr>
      <w:r w:rsidRPr="00C1250C">
        <w:rPr>
          <w:rFonts w:asciiTheme="minorHAnsi" w:hAnsiTheme="minorHAnsi" w:cstheme="minorHAnsi"/>
          <w:szCs w:val="22"/>
        </w:rPr>
        <w:t>W</w:t>
      </w:r>
      <w:r w:rsidR="00C8638E" w:rsidRPr="00C1250C">
        <w:rPr>
          <w:rFonts w:asciiTheme="minorHAnsi" w:hAnsiTheme="minorHAnsi" w:cstheme="minorHAnsi"/>
          <w:szCs w:val="22"/>
        </w:rPr>
        <w:t xml:space="preserve"> przypadku uznania mojej (naszej) oferty za najkorzystniejszą zobowiązuję(my) się dostarczyć przedmiot zamówienia w terminie i na warunkach, określonych w zapytaniu ofertowym. </w:t>
      </w:r>
    </w:p>
    <w:p w14:paraId="47BCFDA3" w14:textId="08EB20EE" w:rsidR="00C8638E" w:rsidRPr="00C1250C" w:rsidRDefault="00C1250C" w:rsidP="00B2179B">
      <w:pPr>
        <w:pStyle w:val="Akapitzlist"/>
        <w:numPr>
          <w:ilvl w:val="0"/>
          <w:numId w:val="15"/>
        </w:numPr>
        <w:spacing w:after="0" w:line="360" w:lineRule="auto"/>
        <w:rPr>
          <w:rFonts w:asciiTheme="minorHAnsi" w:hAnsiTheme="minorHAnsi" w:cstheme="minorHAnsi"/>
          <w:szCs w:val="22"/>
        </w:rPr>
      </w:pPr>
      <w:r w:rsidRPr="00C1250C">
        <w:rPr>
          <w:rFonts w:asciiTheme="minorHAnsi" w:hAnsiTheme="minorHAnsi" w:cstheme="minorHAnsi"/>
          <w:szCs w:val="22"/>
        </w:rPr>
        <w:t>S</w:t>
      </w:r>
      <w:r w:rsidR="00C8638E" w:rsidRPr="00C1250C">
        <w:rPr>
          <w:rFonts w:asciiTheme="minorHAnsi" w:hAnsiTheme="minorHAnsi" w:cstheme="minorHAnsi"/>
          <w:szCs w:val="22"/>
        </w:rPr>
        <w:t xml:space="preserve">kładam(y) niniejszą ofertę [we własnym imieniu] / [jako </w:t>
      </w:r>
      <w:r w:rsidR="00A91E72" w:rsidRPr="00E06769">
        <w:rPr>
          <w:rFonts w:asciiTheme="minorHAnsi" w:hAnsiTheme="minorHAnsi" w:cstheme="minorHAnsi"/>
          <w:szCs w:val="22"/>
        </w:rPr>
        <w:t>Wykonawcy</w:t>
      </w:r>
      <w:r w:rsidR="00A91E72">
        <w:rPr>
          <w:rFonts w:asciiTheme="minorHAnsi" w:hAnsiTheme="minorHAnsi" w:cstheme="minorHAnsi"/>
          <w:szCs w:val="22"/>
        </w:rPr>
        <w:t xml:space="preserve"> </w:t>
      </w:r>
      <w:r w:rsidR="00C8638E" w:rsidRPr="00C1250C">
        <w:rPr>
          <w:rFonts w:asciiTheme="minorHAnsi" w:hAnsiTheme="minorHAnsi" w:cstheme="minorHAnsi"/>
          <w:szCs w:val="22"/>
        </w:rPr>
        <w:t xml:space="preserve">wspólnie ubiegający się </w:t>
      </w:r>
      <w:r w:rsidR="00470553">
        <w:rPr>
          <w:rFonts w:asciiTheme="minorHAnsi" w:hAnsiTheme="minorHAnsi" w:cstheme="minorHAnsi"/>
          <w:szCs w:val="22"/>
        </w:rPr>
        <w:br/>
      </w:r>
      <w:r w:rsidR="00C8638E" w:rsidRPr="00C1250C">
        <w:rPr>
          <w:rFonts w:asciiTheme="minorHAnsi" w:hAnsiTheme="minorHAnsi" w:cstheme="minorHAnsi"/>
          <w:szCs w:val="22"/>
        </w:rPr>
        <w:t>o udzielenie zamówienia]</w:t>
      </w:r>
      <w:r w:rsidR="00C8638E" w:rsidRPr="00C1250C">
        <w:rPr>
          <w:rStyle w:val="Odwoanieprzypisudolnego"/>
          <w:rFonts w:asciiTheme="minorHAnsi" w:hAnsiTheme="minorHAnsi" w:cstheme="minorHAnsi"/>
          <w:szCs w:val="22"/>
        </w:rPr>
        <w:footnoteReference w:id="1"/>
      </w:r>
      <w:r w:rsidR="00C8638E" w:rsidRPr="00C1250C">
        <w:rPr>
          <w:rFonts w:asciiTheme="minorHAnsi" w:hAnsiTheme="minorHAnsi" w:cstheme="minorHAnsi"/>
          <w:szCs w:val="22"/>
        </w:rPr>
        <w:t xml:space="preserve">, </w:t>
      </w:r>
    </w:p>
    <w:p w14:paraId="1B63D0E0" w14:textId="15410B50" w:rsidR="00C8638E" w:rsidRPr="00C1250C" w:rsidRDefault="00C1250C" w:rsidP="00B2179B">
      <w:pPr>
        <w:pStyle w:val="Akapitzlist"/>
        <w:numPr>
          <w:ilvl w:val="0"/>
          <w:numId w:val="15"/>
        </w:numPr>
        <w:spacing w:after="0" w:line="360" w:lineRule="auto"/>
        <w:rPr>
          <w:rFonts w:asciiTheme="minorHAnsi" w:hAnsiTheme="minorHAnsi" w:cstheme="minorHAnsi"/>
          <w:szCs w:val="22"/>
        </w:rPr>
      </w:pPr>
      <w:r w:rsidRPr="00C1250C">
        <w:rPr>
          <w:rFonts w:asciiTheme="minorHAnsi" w:hAnsiTheme="minorHAnsi" w:cstheme="minorHAnsi"/>
          <w:szCs w:val="22"/>
        </w:rPr>
        <w:t>A</w:t>
      </w:r>
      <w:r w:rsidR="00C8638E" w:rsidRPr="00C1250C">
        <w:rPr>
          <w:rFonts w:asciiTheme="minorHAnsi" w:hAnsiTheme="minorHAnsi" w:cstheme="minorHAnsi"/>
          <w:szCs w:val="22"/>
        </w:rPr>
        <w:t>kceptuję(my) warunki zamówienia i zapisy umowy.</w:t>
      </w:r>
      <w:r w:rsidR="002F37E9">
        <w:rPr>
          <w:rFonts w:asciiTheme="minorHAnsi" w:hAnsiTheme="minorHAnsi" w:cstheme="minorHAnsi"/>
          <w:szCs w:val="22"/>
        </w:rPr>
        <w:t xml:space="preserve"> </w:t>
      </w:r>
    </w:p>
    <w:p w14:paraId="5F50E290" w14:textId="7DA6A7D2" w:rsidR="00C8638E" w:rsidRPr="00C1250C" w:rsidRDefault="00C8638E" w:rsidP="00B2179B">
      <w:pPr>
        <w:pStyle w:val="Akapitzlist"/>
        <w:numPr>
          <w:ilvl w:val="0"/>
          <w:numId w:val="15"/>
        </w:numPr>
        <w:spacing w:after="120" w:line="360" w:lineRule="auto"/>
        <w:rPr>
          <w:rFonts w:asciiTheme="minorHAnsi" w:hAnsiTheme="minorHAnsi" w:cstheme="minorHAnsi"/>
          <w:szCs w:val="22"/>
        </w:rPr>
      </w:pPr>
      <w:r w:rsidRPr="00C1250C">
        <w:rPr>
          <w:rFonts w:asciiTheme="minorHAnsi" w:hAnsiTheme="minorHAnsi" w:cstheme="minorHAnsi"/>
          <w:szCs w:val="22"/>
        </w:rPr>
        <w:t>Oświadczam, że wypełniłem obowiązki informacyjne przewidziane w art. 13 lub art. 14 RODO</w:t>
      </w:r>
      <w:r w:rsidRPr="00C1250C">
        <w:rPr>
          <w:rFonts w:asciiTheme="minorHAnsi" w:hAnsiTheme="minorHAnsi" w:cstheme="minorHAnsi"/>
          <w:szCs w:val="22"/>
          <w:vertAlign w:val="superscript"/>
        </w:rPr>
        <w:t>1)</w:t>
      </w:r>
      <w:r w:rsidRPr="00C1250C">
        <w:rPr>
          <w:rFonts w:asciiTheme="minorHAnsi" w:hAnsiTheme="minorHAnsi" w:cstheme="minorHAnsi"/>
          <w:szCs w:val="22"/>
        </w:rPr>
        <w:t xml:space="preserve"> wobec osób fizycznych, od których dane osobowe bezpośrednio lub pośrednio pozyskałem </w:t>
      </w:r>
      <w:r w:rsidR="0007671B" w:rsidRPr="00C1250C">
        <w:rPr>
          <w:rFonts w:asciiTheme="minorHAnsi" w:hAnsiTheme="minorHAnsi" w:cstheme="minorHAnsi"/>
          <w:szCs w:val="22"/>
        </w:rPr>
        <w:br/>
      </w:r>
      <w:r w:rsidRPr="00C1250C">
        <w:rPr>
          <w:rFonts w:asciiTheme="minorHAnsi" w:hAnsiTheme="minorHAnsi" w:cstheme="minorHAnsi"/>
          <w:szCs w:val="22"/>
        </w:rPr>
        <w:t>w celu ubiegania się o udzielenie zamówienia publicznego w niniejszym postępowaniu.</w:t>
      </w:r>
      <w:r w:rsidRPr="00C1250C">
        <w:rPr>
          <w:rFonts w:asciiTheme="minorHAnsi" w:hAnsiTheme="minorHAnsi" w:cstheme="minorHAnsi"/>
          <w:strike/>
          <w:szCs w:val="22"/>
        </w:rPr>
        <w:t>*</w:t>
      </w:r>
    </w:p>
    <w:p w14:paraId="644F8464" w14:textId="701DCF2E" w:rsidR="00FB06D0" w:rsidRPr="00C1250C" w:rsidRDefault="00FB06D0" w:rsidP="00B2179B">
      <w:pPr>
        <w:spacing w:line="360" w:lineRule="auto"/>
        <w:rPr>
          <w:rFonts w:asciiTheme="minorHAnsi" w:hAnsiTheme="minorHAnsi" w:cstheme="minorHAnsi"/>
          <w:szCs w:val="22"/>
        </w:rPr>
      </w:pPr>
      <w:r w:rsidRPr="00C1250C">
        <w:rPr>
          <w:rFonts w:asciiTheme="minorHAnsi" w:hAnsiTheme="minorHAnsi" w:cstheme="minorHAnsi"/>
          <w:szCs w:val="22"/>
        </w:rPr>
        <w:t>II. Gwarancja</w:t>
      </w:r>
    </w:p>
    <w:p w14:paraId="3E6C5008" w14:textId="226378DC" w:rsidR="00C8638E" w:rsidRPr="00C1250C" w:rsidRDefault="00C8638E" w:rsidP="00B2179B">
      <w:pPr>
        <w:spacing w:line="360" w:lineRule="auto"/>
        <w:rPr>
          <w:rFonts w:asciiTheme="minorHAnsi" w:hAnsiTheme="minorHAnsi" w:cstheme="minorHAnsi"/>
          <w:szCs w:val="22"/>
        </w:rPr>
      </w:pPr>
      <w:r w:rsidRPr="00C1250C">
        <w:rPr>
          <w:rFonts w:asciiTheme="minorHAnsi" w:hAnsiTheme="minorHAnsi" w:cstheme="minorHAnsi"/>
          <w:szCs w:val="22"/>
        </w:rPr>
        <w:t>Udzielam ……</w:t>
      </w:r>
      <w:r w:rsidR="00FD1012">
        <w:rPr>
          <w:rFonts w:asciiTheme="minorHAnsi" w:hAnsiTheme="minorHAnsi" w:cstheme="minorHAnsi"/>
          <w:szCs w:val="22"/>
        </w:rPr>
        <w:t>--------</w:t>
      </w:r>
      <w:r w:rsidRPr="00C1250C">
        <w:rPr>
          <w:rFonts w:asciiTheme="minorHAnsi" w:hAnsiTheme="minorHAnsi" w:cstheme="minorHAnsi"/>
          <w:szCs w:val="22"/>
        </w:rPr>
        <w:t>………………….. miesięcznej gwarancji na wykonane prace.</w:t>
      </w:r>
    </w:p>
    <w:p w14:paraId="5C4708F6" w14:textId="4037678D" w:rsidR="00C8638E" w:rsidRDefault="00E968DA" w:rsidP="00B2179B">
      <w:pPr>
        <w:spacing w:line="360" w:lineRule="auto"/>
        <w:rPr>
          <w:rFonts w:asciiTheme="minorHAnsi" w:hAnsiTheme="minorHAnsi" w:cstheme="minorHAnsi"/>
          <w:szCs w:val="22"/>
        </w:rPr>
      </w:pPr>
      <w:r w:rsidRPr="00C1250C">
        <w:rPr>
          <w:rFonts w:asciiTheme="minorHAnsi" w:hAnsiTheme="minorHAnsi" w:cstheme="minorHAnsi"/>
          <w:szCs w:val="22"/>
        </w:rPr>
        <w:t>III. inne *………………………………………………………</w:t>
      </w:r>
    </w:p>
    <w:p w14:paraId="1850D197" w14:textId="407DF336" w:rsidR="00A91E72" w:rsidRPr="00E06769" w:rsidRDefault="00A91E72" w:rsidP="00B2179B">
      <w:pPr>
        <w:spacing w:line="360" w:lineRule="auto"/>
        <w:rPr>
          <w:rFonts w:asciiTheme="minorHAnsi" w:hAnsiTheme="minorHAnsi" w:cstheme="minorHAnsi"/>
          <w:szCs w:val="22"/>
        </w:rPr>
      </w:pPr>
      <w:r w:rsidRPr="00E06769">
        <w:rPr>
          <w:rFonts w:asciiTheme="minorHAnsi" w:hAnsiTheme="minorHAnsi" w:cstheme="minorHAnsi"/>
          <w:szCs w:val="22"/>
        </w:rPr>
        <w:t>IV. Integralnymi załącznikami niniejszej oferty zgodnie z wymaganiami zaproszenia są:</w:t>
      </w:r>
    </w:p>
    <w:p w14:paraId="3D83A6A9" w14:textId="4D60ACBE" w:rsidR="00FD1012" w:rsidRPr="00E06769" w:rsidRDefault="00FD1012" w:rsidP="00B2179B">
      <w:pPr>
        <w:spacing w:line="360" w:lineRule="auto"/>
        <w:rPr>
          <w:rFonts w:asciiTheme="minorHAnsi" w:hAnsiTheme="minorHAnsi" w:cstheme="minorHAnsi"/>
          <w:szCs w:val="22"/>
        </w:rPr>
      </w:pPr>
      <w:r w:rsidRPr="00E06769">
        <w:rPr>
          <w:rFonts w:asciiTheme="minorHAnsi" w:hAnsiTheme="minorHAnsi" w:cstheme="minorHAnsi"/>
          <w:szCs w:val="22"/>
        </w:rPr>
        <w:t>…………………………………………………………………….</w:t>
      </w:r>
    </w:p>
    <w:p w14:paraId="33E828CF" w14:textId="12BC2E1E" w:rsidR="00E968DA" w:rsidRPr="00E06769" w:rsidRDefault="00FD1012" w:rsidP="00FD1012">
      <w:pPr>
        <w:spacing w:line="360" w:lineRule="auto"/>
        <w:rPr>
          <w:rFonts w:asciiTheme="minorHAnsi" w:hAnsiTheme="minorHAnsi" w:cstheme="minorHAnsi"/>
          <w:szCs w:val="22"/>
        </w:rPr>
      </w:pPr>
      <w:r w:rsidRPr="00E06769">
        <w:rPr>
          <w:rFonts w:asciiTheme="minorHAnsi" w:hAnsiTheme="minorHAnsi" w:cstheme="minorHAnsi"/>
          <w:szCs w:val="22"/>
        </w:rPr>
        <w:t>…………………………………………………………………….</w:t>
      </w:r>
    </w:p>
    <w:p w14:paraId="76DC73ED" w14:textId="4FE45082" w:rsidR="00A91E72" w:rsidRPr="00E06769" w:rsidRDefault="00A91E72" w:rsidP="00FD1012">
      <w:pPr>
        <w:spacing w:line="360" w:lineRule="auto"/>
        <w:rPr>
          <w:rFonts w:asciiTheme="minorHAnsi" w:hAnsiTheme="minorHAnsi" w:cstheme="minorHAnsi"/>
          <w:szCs w:val="22"/>
        </w:rPr>
      </w:pPr>
      <w:r w:rsidRPr="00E06769">
        <w:rPr>
          <w:rFonts w:asciiTheme="minorHAnsi" w:hAnsiTheme="minorHAnsi" w:cstheme="minorHAnsi"/>
          <w:szCs w:val="22"/>
        </w:rPr>
        <w:t>……………………………………………………………………</w:t>
      </w:r>
    </w:p>
    <w:p w14:paraId="3AAB1B43" w14:textId="243324B0" w:rsidR="00A91E72" w:rsidRPr="00E06769" w:rsidRDefault="00A91E72" w:rsidP="00FD1012">
      <w:pPr>
        <w:spacing w:line="360" w:lineRule="auto"/>
        <w:rPr>
          <w:rFonts w:asciiTheme="minorHAnsi" w:hAnsiTheme="minorHAnsi" w:cstheme="minorHAnsi"/>
          <w:szCs w:val="22"/>
        </w:rPr>
      </w:pPr>
      <w:r w:rsidRPr="00E06769">
        <w:rPr>
          <w:rFonts w:asciiTheme="minorHAnsi" w:hAnsiTheme="minorHAnsi" w:cstheme="minorHAnsi"/>
          <w:szCs w:val="22"/>
        </w:rPr>
        <w:t>…………………………………………………………………..</w:t>
      </w:r>
    </w:p>
    <w:p w14:paraId="2C2FBF34" w14:textId="0D37608E" w:rsidR="00C8638E" w:rsidRPr="00C1250C" w:rsidRDefault="00C8638E" w:rsidP="00B2179B">
      <w:pPr>
        <w:autoSpaceDE w:val="0"/>
        <w:spacing w:line="360" w:lineRule="auto"/>
        <w:rPr>
          <w:rFonts w:asciiTheme="minorHAnsi" w:hAnsiTheme="minorHAnsi" w:cstheme="minorHAnsi"/>
          <w:szCs w:val="22"/>
        </w:rPr>
      </w:pPr>
      <w:r w:rsidRPr="00C1250C">
        <w:rPr>
          <w:rFonts w:asciiTheme="minorHAnsi" w:hAnsiTheme="minorHAnsi" w:cstheme="minorHAnsi"/>
          <w:szCs w:val="22"/>
        </w:rPr>
        <w:t>Osoba składająca oświadczenie świadoma jest odpowiedzialności karnej, wynikającej z art. 297 Kodeksu Karnego.</w:t>
      </w:r>
    </w:p>
    <w:p w14:paraId="1C758638" w14:textId="77777777" w:rsidR="00C8638E" w:rsidRPr="00C1250C" w:rsidRDefault="00C8638E" w:rsidP="00B2179B">
      <w:pPr>
        <w:spacing w:line="360" w:lineRule="auto"/>
        <w:ind w:right="-993"/>
        <w:rPr>
          <w:rFonts w:asciiTheme="minorHAnsi" w:hAnsiTheme="minorHAnsi" w:cstheme="minorHAnsi"/>
          <w:szCs w:val="22"/>
        </w:rPr>
      </w:pPr>
      <w:r w:rsidRPr="00C1250C">
        <w:rPr>
          <w:rFonts w:asciiTheme="minorHAnsi" w:hAnsiTheme="minorHAnsi" w:cstheme="minorHAnsi"/>
          <w:szCs w:val="22"/>
        </w:rPr>
        <w:t>........................., dn. .........................</w:t>
      </w:r>
      <w:r w:rsidRPr="00C1250C">
        <w:rPr>
          <w:rFonts w:asciiTheme="minorHAnsi" w:hAnsiTheme="minorHAnsi" w:cstheme="minorHAnsi"/>
          <w:szCs w:val="22"/>
        </w:rPr>
        <w:tab/>
      </w:r>
      <w:r w:rsidRPr="00C1250C">
        <w:rPr>
          <w:rFonts w:asciiTheme="minorHAnsi" w:hAnsiTheme="minorHAnsi" w:cstheme="minorHAnsi"/>
          <w:szCs w:val="22"/>
        </w:rPr>
        <w:tab/>
      </w:r>
      <w:r w:rsidRPr="00C1250C">
        <w:rPr>
          <w:rFonts w:asciiTheme="minorHAnsi" w:hAnsiTheme="minorHAnsi" w:cstheme="minorHAnsi"/>
          <w:szCs w:val="22"/>
        </w:rPr>
        <w:tab/>
        <w:t>.............................................................................</w:t>
      </w:r>
    </w:p>
    <w:p w14:paraId="2BF7BDFE" w14:textId="6B6270C1" w:rsidR="00C8638E" w:rsidRPr="003609D2" w:rsidRDefault="00C8638E" w:rsidP="003609D2">
      <w:pPr>
        <w:spacing w:line="360" w:lineRule="auto"/>
        <w:ind w:left="4963" w:right="70"/>
        <w:jc w:val="center"/>
        <w:rPr>
          <w:rFonts w:asciiTheme="minorHAnsi" w:hAnsiTheme="minorHAnsi" w:cstheme="minorHAnsi"/>
          <w:i/>
          <w:iCs/>
          <w:szCs w:val="22"/>
        </w:rPr>
      </w:pPr>
      <w:r w:rsidRPr="00C1250C">
        <w:rPr>
          <w:rFonts w:asciiTheme="minorHAnsi" w:hAnsiTheme="minorHAnsi" w:cstheme="minorHAnsi"/>
          <w:i/>
          <w:iCs/>
          <w:szCs w:val="22"/>
        </w:rPr>
        <w:t>Podpis osoby uprawnionej do reprezentowania Wykonawcy oraz pieczątka imienna</w:t>
      </w:r>
    </w:p>
    <w:p w14:paraId="3B6DD452" w14:textId="697821C1" w:rsidR="001C2699" w:rsidRDefault="001C2699" w:rsidP="00A91E72">
      <w:pPr>
        <w:spacing w:line="360" w:lineRule="auto"/>
        <w:ind w:left="0" w:right="37" w:firstLine="0"/>
        <w:rPr>
          <w:bCs/>
          <w:highlight w:val="cyan"/>
        </w:rPr>
      </w:pPr>
      <w:r>
        <w:rPr>
          <w:bCs/>
          <w:highlight w:val="cyan"/>
        </w:rPr>
        <w:br w:type="page"/>
      </w:r>
    </w:p>
    <w:p w14:paraId="40B3E4F8" w14:textId="77777777" w:rsidR="00FD1012" w:rsidRDefault="00FD1012" w:rsidP="00A91E72">
      <w:pPr>
        <w:spacing w:line="360" w:lineRule="auto"/>
        <w:ind w:left="0" w:right="37" w:firstLine="0"/>
        <w:rPr>
          <w:bCs/>
          <w:highlight w:val="cyan"/>
        </w:rPr>
      </w:pPr>
    </w:p>
    <w:p w14:paraId="0E955C49" w14:textId="4A4F1A5F" w:rsidR="00FF2129" w:rsidRPr="0056233E" w:rsidRDefault="00FF2129" w:rsidP="00FD1012">
      <w:pPr>
        <w:spacing w:line="360" w:lineRule="auto"/>
        <w:ind w:left="0" w:right="37" w:firstLine="5387"/>
        <w:rPr>
          <w:bCs/>
        </w:rPr>
      </w:pPr>
      <w:r w:rsidRPr="0056233E">
        <w:rPr>
          <w:bCs/>
        </w:rPr>
        <w:t>Załącznik nr 2 do zapytania ofertowego</w:t>
      </w:r>
    </w:p>
    <w:p w14:paraId="76603F67" w14:textId="77777777" w:rsidR="00FF2129" w:rsidRPr="0056233E" w:rsidRDefault="00FF2129" w:rsidP="00FF2129">
      <w:pPr>
        <w:spacing w:line="360" w:lineRule="auto"/>
        <w:ind w:right="37"/>
        <w:jc w:val="center"/>
        <w:rPr>
          <w:bCs/>
        </w:rPr>
      </w:pPr>
    </w:p>
    <w:p w14:paraId="01DCBBAF" w14:textId="66DF6BD6" w:rsidR="00FF2129" w:rsidRPr="0056233E" w:rsidRDefault="002F37E9" w:rsidP="0049639B">
      <w:pPr>
        <w:spacing w:line="360" w:lineRule="auto"/>
        <w:ind w:right="37"/>
        <w:jc w:val="center"/>
        <w:rPr>
          <w:bCs/>
        </w:rPr>
      </w:pPr>
      <w:r w:rsidRPr="0056233E">
        <w:rPr>
          <w:bCs/>
        </w:rPr>
        <w:t>OŚWIADCZENIE</w:t>
      </w:r>
      <w:r>
        <w:rPr>
          <w:bCs/>
        </w:rPr>
        <w:t xml:space="preserve"> WYKONAWCY</w:t>
      </w:r>
      <w:r w:rsidR="00FF2129" w:rsidRPr="0056233E">
        <w:rPr>
          <w:bCs/>
        </w:rPr>
        <w:t xml:space="preserve"> </w:t>
      </w:r>
      <w:r w:rsidRPr="0056233E">
        <w:rPr>
          <w:bCs/>
        </w:rPr>
        <w:t>O</w:t>
      </w:r>
      <w:r>
        <w:rPr>
          <w:bCs/>
        </w:rPr>
        <w:t xml:space="preserve"> BRAKU </w:t>
      </w:r>
      <w:r w:rsidR="00FF2129" w:rsidRPr="0056233E">
        <w:rPr>
          <w:bCs/>
        </w:rPr>
        <w:t>PODSTAW</w:t>
      </w:r>
      <w:r>
        <w:rPr>
          <w:bCs/>
        </w:rPr>
        <w:t xml:space="preserve"> </w:t>
      </w:r>
      <w:r w:rsidR="00FF2129" w:rsidRPr="0056233E">
        <w:rPr>
          <w:bCs/>
        </w:rPr>
        <w:t>DO WYKLUCZENIA</w:t>
      </w:r>
    </w:p>
    <w:p w14:paraId="0C18DF5A" w14:textId="0AC519F5" w:rsidR="00FF2129" w:rsidRPr="0056233E" w:rsidRDefault="0049639B" w:rsidP="00FF2129">
      <w:pPr>
        <w:spacing w:line="360" w:lineRule="auto"/>
        <w:ind w:right="37"/>
        <w:rPr>
          <w:bCs/>
        </w:rPr>
      </w:pPr>
      <w:r w:rsidRPr="0056233E">
        <w:rPr>
          <w:bCs/>
        </w:rPr>
        <w:t>d</w:t>
      </w:r>
      <w:r w:rsidR="00FF2129" w:rsidRPr="0056233E">
        <w:rPr>
          <w:bCs/>
        </w:rPr>
        <w:t>otyczy zadania pn. ……………………………………………………………………………………………………………………….</w:t>
      </w:r>
    </w:p>
    <w:p w14:paraId="313D2AB5" w14:textId="77777777" w:rsidR="00FF2129" w:rsidRPr="0056233E" w:rsidRDefault="00FF2129" w:rsidP="00FF2129">
      <w:pPr>
        <w:spacing w:line="360" w:lineRule="auto"/>
        <w:ind w:right="37"/>
        <w:rPr>
          <w:bCs/>
        </w:rPr>
      </w:pPr>
      <w:r w:rsidRPr="0056233E">
        <w:rPr>
          <w:bCs/>
        </w:rPr>
        <w:t>…………………………………………………………………………………………………………………………………………………….</w:t>
      </w:r>
    </w:p>
    <w:p w14:paraId="129C3644" w14:textId="77777777" w:rsidR="00FF2129" w:rsidRPr="0056233E" w:rsidRDefault="00FF2129" w:rsidP="00FF2129">
      <w:pPr>
        <w:spacing w:line="360" w:lineRule="auto"/>
        <w:ind w:right="37"/>
        <w:rPr>
          <w:bCs/>
        </w:rPr>
      </w:pPr>
      <w:r w:rsidRPr="0056233E">
        <w:rPr>
          <w:bCs/>
        </w:rPr>
        <w:t>Nazwa Wykonawcy.............................................................................................................................</w:t>
      </w:r>
    </w:p>
    <w:p w14:paraId="0DDA951A" w14:textId="77777777" w:rsidR="00FF2129" w:rsidRPr="0056233E" w:rsidRDefault="00FF2129" w:rsidP="00FF2129">
      <w:pPr>
        <w:spacing w:line="360" w:lineRule="auto"/>
        <w:ind w:right="37"/>
        <w:rPr>
          <w:bCs/>
        </w:rPr>
      </w:pPr>
    </w:p>
    <w:p w14:paraId="1596BFBB" w14:textId="3F5AF47F" w:rsidR="00FF2129" w:rsidRPr="0056233E" w:rsidRDefault="00FF2129" w:rsidP="00FF2129">
      <w:pPr>
        <w:spacing w:line="360" w:lineRule="auto"/>
        <w:ind w:right="37"/>
        <w:rPr>
          <w:bCs/>
        </w:rPr>
      </w:pPr>
      <w:r w:rsidRPr="0056233E">
        <w:rPr>
          <w:bCs/>
        </w:rPr>
        <w:t>składane</w:t>
      </w:r>
      <w:r w:rsidR="002F37E9">
        <w:rPr>
          <w:bCs/>
        </w:rPr>
        <w:t xml:space="preserve"> </w:t>
      </w:r>
      <w:r w:rsidRPr="0056233E">
        <w:rPr>
          <w:bCs/>
        </w:rPr>
        <w:t>na podstawie</w:t>
      </w:r>
      <w:r w:rsidR="002F37E9">
        <w:rPr>
          <w:bCs/>
        </w:rPr>
        <w:t xml:space="preserve"> </w:t>
      </w:r>
      <w:r w:rsidRPr="0056233E">
        <w:rPr>
          <w:bCs/>
        </w:rPr>
        <w:t>art. 7</w:t>
      </w:r>
      <w:r w:rsidR="002F37E9">
        <w:rPr>
          <w:bCs/>
        </w:rPr>
        <w:t xml:space="preserve"> </w:t>
      </w:r>
      <w:r w:rsidRPr="0056233E">
        <w:rPr>
          <w:bCs/>
        </w:rPr>
        <w:t>ust. 1 pkt 1-3</w:t>
      </w:r>
      <w:r w:rsidR="002F37E9">
        <w:rPr>
          <w:bCs/>
        </w:rPr>
        <w:t xml:space="preserve"> </w:t>
      </w:r>
      <w:r w:rsidRPr="0056233E">
        <w:rPr>
          <w:bCs/>
        </w:rPr>
        <w:t>w związku z ust 9 ustawy z dnia</w:t>
      </w:r>
      <w:r w:rsidR="002F37E9">
        <w:rPr>
          <w:bCs/>
        </w:rPr>
        <w:t xml:space="preserve"> </w:t>
      </w:r>
      <w:r w:rsidRPr="0056233E">
        <w:rPr>
          <w:bCs/>
        </w:rPr>
        <w:t xml:space="preserve">13 kwietnia 2022r. </w:t>
      </w:r>
      <w:r w:rsidR="00470553">
        <w:rPr>
          <w:bCs/>
        </w:rPr>
        <w:br/>
      </w:r>
      <w:r w:rsidRPr="0056233E">
        <w:rPr>
          <w:bCs/>
        </w:rPr>
        <w:t>o szczególnych rozwiązaniach w zakresie przeciwdziałania</w:t>
      </w:r>
      <w:r w:rsidR="002F37E9">
        <w:rPr>
          <w:bCs/>
        </w:rPr>
        <w:t xml:space="preserve"> </w:t>
      </w:r>
      <w:r w:rsidRPr="0056233E">
        <w:rPr>
          <w:bCs/>
        </w:rPr>
        <w:t xml:space="preserve">wspierania agresji na Ukrainę oraz służących ochronie bezpieczeństwa narodowego ( tj. Dz. U z 2025r., poz.514) </w:t>
      </w:r>
    </w:p>
    <w:p w14:paraId="53462A62" w14:textId="77777777" w:rsidR="00FF2129" w:rsidRPr="0056233E" w:rsidRDefault="00FF2129" w:rsidP="00FF2129">
      <w:pPr>
        <w:spacing w:line="360" w:lineRule="auto"/>
        <w:ind w:right="37"/>
        <w:rPr>
          <w:bCs/>
        </w:rPr>
      </w:pPr>
    </w:p>
    <w:p w14:paraId="45D4D1B2" w14:textId="21280017" w:rsidR="00FF2129" w:rsidRPr="0056233E" w:rsidRDefault="00FF2129" w:rsidP="00FF2129">
      <w:pPr>
        <w:spacing w:line="360" w:lineRule="auto"/>
        <w:ind w:right="37"/>
        <w:rPr>
          <w:bCs/>
        </w:rPr>
      </w:pPr>
      <w:r w:rsidRPr="0056233E">
        <w:rPr>
          <w:bCs/>
        </w:rPr>
        <w:t>Oświadczam/my, że zgodnie z</w:t>
      </w:r>
      <w:r w:rsidR="002F37E9">
        <w:rPr>
          <w:bCs/>
        </w:rPr>
        <w:t xml:space="preserve"> </w:t>
      </w:r>
      <w:r w:rsidRPr="0056233E">
        <w:rPr>
          <w:bCs/>
        </w:rPr>
        <w:t>art. 7 ust.1 pkt 1- 3</w:t>
      </w:r>
      <w:r w:rsidR="002F37E9">
        <w:rPr>
          <w:bCs/>
        </w:rPr>
        <w:t xml:space="preserve"> </w:t>
      </w:r>
      <w:r w:rsidRPr="0056233E">
        <w:rPr>
          <w:bCs/>
        </w:rPr>
        <w:t>w związku z ust 9 ustawy</w:t>
      </w:r>
      <w:r w:rsidR="002F37E9">
        <w:rPr>
          <w:bCs/>
        </w:rPr>
        <w:t xml:space="preserve"> </w:t>
      </w:r>
      <w:r w:rsidRPr="0056233E">
        <w:rPr>
          <w:bCs/>
        </w:rPr>
        <w:t xml:space="preserve">z dnia 13 kwietnia 2022r. </w:t>
      </w:r>
      <w:r w:rsidR="00470553">
        <w:rPr>
          <w:bCs/>
        </w:rPr>
        <w:br/>
      </w:r>
      <w:r w:rsidRPr="0056233E">
        <w:rPr>
          <w:bCs/>
        </w:rPr>
        <w:t>o szczególnych rozwiązaniach w zakresie przeciwdziałania</w:t>
      </w:r>
      <w:r w:rsidR="002F37E9">
        <w:rPr>
          <w:bCs/>
        </w:rPr>
        <w:t xml:space="preserve"> </w:t>
      </w:r>
      <w:r w:rsidRPr="0056233E">
        <w:rPr>
          <w:bCs/>
        </w:rPr>
        <w:t>wspierania agresji na Ukrainę oraz służących ochronie bezpieczeństwa narodowego (tj. Dz. U. z 2025 r. poz. 514) nie podlegam/my wykluczeniu</w:t>
      </w:r>
      <w:r w:rsidR="002F37E9">
        <w:rPr>
          <w:bCs/>
        </w:rPr>
        <w:t xml:space="preserve"> </w:t>
      </w:r>
      <w:r w:rsidR="00470553">
        <w:rPr>
          <w:bCs/>
        </w:rPr>
        <w:br/>
      </w:r>
      <w:r w:rsidRPr="0056233E">
        <w:rPr>
          <w:bCs/>
        </w:rPr>
        <w:t>z uwagi na nw. okoliczności tj.:</w:t>
      </w:r>
    </w:p>
    <w:p w14:paraId="107D84F7" w14:textId="77777777" w:rsidR="00FF2129" w:rsidRPr="0056233E" w:rsidRDefault="00FF2129" w:rsidP="00FF2129">
      <w:pPr>
        <w:spacing w:line="360" w:lineRule="auto"/>
        <w:ind w:right="37"/>
        <w:rPr>
          <w:bCs/>
        </w:rPr>
      </w:pPr>
      <w:r w:rsidRPr="0056233E">
        <w:rPr>
          <w:bCs/>
        </w:rPr>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3A62AF67" w14:textId="5A06BCD0" w:rsidR="00FF2129" w:rsidRPr="0056233E" w:rsidRDefault="00FF2129" w:rsidP="00FF2129">
      <w:pPr>
        <w:spacing w:line="360" w:lineRule="auto"/>
        <w:ind w:right="37"/>
        <w:rPr>
          <w:bCs/>
        </w:rPr>
      </w:pPr>
      <w:r w:rsidRPr="0056233E">
        <w:rPr>
          <w:bCs/>
        </w:rPr>
        <w:t xml:space="preserve">2) wykonawcę oraz uczestnika konkursu, którego beneficjentem rzeczywistym w rozumieniu ustawy </w:t>
      </w:r>
      <w:r w:rsidR="00470553">
        <w:rPr>
          <w:bCs/>
        </w:rPr>
        <w:br/>
      </w:r>
      <w:r w:rsidRPr="0056233E">
        <w:rPr>
          <w:bCs/>
        </w:rPr>
        <w:t xml:space="preserve">z dnia 1 marca 2018 r. o przeciwdziałaniu praniu pieniędzy oraz finansowaniu terroryzmu (tj. Dz. U </w:t>
      </w:r>
      <w:r w:rsidR="00470553">
        <w:rPr>
          <w:bCs/>
        </w:rPr>
        <w:br/>
      </w:r>
      <w:r w:rsidRPr="0056233E">
        <w:rPr>
          <w:bCs/>
        </w:rPr>
        <w:t>z 2025r. poz 664</w:t>
      </w:r>
      <w:r w:rsidR="00802A24">
        <w:rPr>
          <w:bCs/>
        </w:rPr>
        <w:t xml:space="preserve"> </w:t>
      </w:r>
      <w:r w:rsidR="00802A24" w:rsidRPr="00CE417F">
        <w:rPr>
          <w:bCs/>
        </w:rPr>
        <w:t>ze zm.</w:t>
      </w:r>
      <w:r w:rsidR="00802A24">
        <w:rPr>
          <w:bCs/>
        </w:rPr>
        <w:t xml:space="preserve"> </w:t>
      </w:r>
      <w:r w:rsidRPr="0056233E">
        <w:rPr>
          <w:bCs/>
        </w:rPr>
        <w:t xml:space="preserve">) jest osoba wymieniona w wykazach określonych w rozporządzeniu 765/2006 </w:t>
      </w:r>
      <w:r w:rsidR="00470553">
        <w:rPr>
          <w:bCs/>
        </w:rPr>
        <w:br/>
      </w:r>
      <w:r w:rsidRPr="0056233E">
        <w:rPr>
          <w:bCs/>
        </w:rPr>
        <w:t>i rozporządzeniu 269/2014 albo wpisana na listę lub będąca takim beneficjentem rzeczywistym od dnia 24 lutego 2022 r., o ile została wpisana na listę na podstawie decyzji w sprawie wpisu na listę rozstrzygającej o zastosowaniu środka, o którym mowa w art.1 pkt 3 ww. ustawy:</w:t>
      </w:r>
    </w:p>
    <w:p w14:paraId="6AA5445D" w14:textId="210F072E" w:rsidR="00FF2129" w:rsidRPr="0056233E" w:rsidRDefault="00FF2129" w:rsidP="0049639B">
      <w:pPr>
        <w:spacing w:line="360" w:lineRule="auto"/>
        <w:ind w:right="37"/>
        <w:rPr>
          <w:bCs/>
        </w:rPr>
      </w:pPr>
      <w:r w:rsidRPr="0056233E">
        <w:rPr>
          <w:bCs/>
        </w:rPr>
        <w:t xml:space="preserve">3) wykonawcę oraz uczestnika konkursu, którego jednostką dominującą w rozumieniu art. 3 ust. 1 pkt 37 ustawy z dnia 29 września 1994 r. o rachunkowości (tj. Dz. U. z </w:t>
      </w:r>
      <w:r w:rsidR="00802A24" w:rsidRPr="00CE417F">
        <w:rPr>
          <w:bCs/>
        </w:rPr>
        <w:t>2026 r. poz. 522</w:t>
      </w:r>
      <w:r w:rsidR="00802A24" w:rsidRPr="00802A24">
        <w:rPr>
          <w:bCs/>
        </w:rPr>
        <w:t xml:space="preserve"> </w:t>
      </w:r>
      <w:r w:rsidRPr="0056233E">
        <w:rPr>
          <w:bCs/>
        </w:rPr>
        <w:t>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613C8710" w14:textId="0B48178C" w:rsidR="00FF2129" w:rsidRPr="0056233E" w:rsidRDefault="002F37E9" w:rsidP="00FF2129">
      <w:pPr>
        <w:spacing w:line="360" w:lineRule="auto"/>
        <w:ind w:right="37"/>
        <w:rPr>
          <w:bCs/>
        </w:rPr>
      </w:pPr>
      <w:r>
        <w:rPr>
          <w:bCs/>
        </w:rPr>
        <w:t xml:space="preserve"> </w:t>
      </w:r>
      <w:r w:rsidR="00FF2129" w:rsidRPr="0056233E">
        <w:rPr>
          <w:bCs/>
        </w:rPr>
        <w:t>Zgodnie z art. 7 ust.2</w:t>
      </w:r>
      <w:r>
        <w:rPr>
          <w:bCs/>
        </w:rPr>
        <w:t xml:space="preserve"> </w:t>
      </w:r>
      <w:r w:rsidR="00FF2129" w:rsidRPr="0056233E">
        <w:rPr>
          <w:bCs/>
        </w:rPr>
        <w:t>ww. ustawy wykluczenie</w:t>
      </w:r>
      <w:r>
        <w:rPr>
          <w:bCs/>
        </w:rPr>
        <w:t xml:space="preserve"> </w:t>
      </w:r>
      <w:r w:rsidR="00FF2129" w:rsidRPr="0056233E">
        <w:rPr>
          <w:bCs/>
        </w:rPr>
        <w:t>obowiązuje</w:t>
      </w:r>
      <w:r>
        <w:rPr>
          <w:bCs/>
        </w:rPr>
        <w:t xml:space="preserve"> </w:t>
      </w:r>
      <w:r w:rsidR="00FF2129" w:rsidRPr="0056233E">
        <w:rPr>
          <w:bCs/>
        </w:rPr>
        <w:t>na okres trwania agresji.</w:t>
      </w:r>
    </w:p>
    <w:p w14:paraId="28F02947" w14:textId="77777777" w:rsidR="00FF2129" w:rsidRPr="0056233E" w:rsidRDefault="00FF2129" w:rsidP="0049639B">
      <w:pPr>
        <w:spacing w:line="360" w:lineRule="auto"/>
        <w:ind w:left="0" w:right="37" w:firstLine="0"/>
        <w:rPr>
          <w:bCs/>
        </w:rPr>
      </w:pPr>
    </w:p>
    <w:p w14:paraId="05B0B41E" w14:textId="1A7EAA49" w:rsidR="00FF2129" w:rsidRPr="0056233E" w:rsidRDefault="00FF2129" w:rsidP="0049639B">
      <w:pPr>
        <w:spacing w:after="0" w:line="240" w:lineRule="auto"/>
        <w:ind w:left="11" w:right="40" w:hanging="11"/>
        <w:rPr>
          <w:bCs/>
        </w:rPr>
      </w:pPr>
      <w:r w:rsidRPr="0056233E">
        <w:rPr>
          <w:bCs/>
        </w:rPr>
        <w:t>Data</w:t>
      </w:r>
      <w:r w:rsidR="002F37E9">
        <w:rPr>
          <w:bCs/>
        </w:rPr>
        <w:t xml:space="preserve"> </w:t>
      </w:r>
      <w:r w:rsidRPr="0056233E">
        <w:rPr>
          <w:bCs/>
        </w:rPr>
        <w:t>…..................</w:t>
      </w:r>
      <w:r w:rsidRPr="0056233E">
        <w:rPr>
          <w:bCs/>
        </w:rPr>
        <w:tab/>
      </w:r>
      <w:r w:rsidR="002F37E9">
        <w:rPr>
          <w:bCs/>
        </w:rPr>
        <w:t xml:space="preserve">  </w:t>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003609D2">
        <w:rPr>
          <w:bCs/>
        </w:rPr>
        <w:tab/>
      </w:r>
      <w:r w:rsidRPr="0056233E">
        <w:rPr>
          <w:bCs/>
        </w:rPr>
        <w:t>…..............................................</w:t>
      </w:r>
    </w:p>
    <w:p w14:paraId="66FA9852" w14:textId="1E51685F" w:rsidR="00FF2129" w:rsidRDefault="002F37E9" w:rsidP="00470553">
      <w:pPr>
        <w:spacing w:after="0" w:line="240" w:lineRule="auto"/>
        <w:ind w:left="1711" w:right="40" w:firstLine="159"/>
        <w:rPr>
          <w:bCs/>
          <w:sz w:val="20"/>
          <w:szCs w:val="20"/>
        </w:rPr>
      </w:pPr>
      <w:r>
        <w:rPr>
          <w:bCs/>
          <w:sz w:val="20"/>
          <w:szCs w:val="20"/>
        </w:rPr>
        <w:t xml:space="preserve">    </w:t>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3609D2">
        <w:rPr>
          <w:bCs/>
          <w:sz w:val="20"/>
          <w:szCs w:val="20"/>
        </w:rPr>
        <w:tab/>
      </w:r>
      <w:r w:rsidR="00084B5B">
        <w:rPr>
          <w:bCs/>
          <w:sz w:val="20"/>
          <w:szCs w:val="20"/>
        </w:rPr>
        <w:t xml:space="preserve"> </w:t>
      </w:r>
      <w:r w:rsidR="00FF2129" w:rsidRPr="0056233E">
        <w:rPr>
          <w:bCs/>
          <w:sz w:val="20"/>
          <w:szCs w:val="20"/>
        </w:rPr>
        <w:t>(podpis wykonawcy)</w:t>
      </w:r>
    </w:p>
    <w:p w14:paraId="77F996DC" w14:textId="77777777" w:rsidR="0049639B" w:rsidRDefault="0049639B" w:rsidP="0049639B">
      <w:pPr>
        <w:spacing w:after="0" w:line="240" w:lineRule="auto"/>
        <w:ind w:left="11" w:right="40" w:hanging="11"/>
        <w:rPr>
          <w:bCs/>
          <w:sz w:val="20"/>
          <w:szCs w:val="20"/>
        </w:rPr>
      </w:pPr>
    </w:p>
    <w:p w14:paraId="1631772D" w14:textId="77777777" w:rsidR="00FD1012" w:rsidRDefault="00FD1012" w:rsidP="003609D2">
      <w:pPr>
        <w:spacing w:after="0" w:line="240" w:lineRule="auto"/>
        <w:ind w:left="0" w:right="40" w:firstLine="0"/>
        <w:rPr>
          <w:rFonts w:asciiTheme="minorHAnsi" w:hAnsiTheme="minorHAnsi" w:cstheme="minorHAnsi"/>
          <w:bCs/>
          <w:szCs w:val="22"/>
          <w:highlight w:val="cyan"/>
        </w:rPr>
      </w:pPr>
      <w:bookmarkStart w:id="2" w:name="_Hlk206519559"/>
    </w:p>
    <w:p w14:paraId="2D35B40F" w14:textId="08EC8782" w:rsidR="0049639B" w:rsidRPr="0056233E" w:rsidRDefault="0049639B" w:rsidP="0049639B">
      <w:pPr>
        <w:spacing w:after="0" w:line="240" w:lineRule="auto"/>
        <w:ind w:left="5111" w:right="40" w:firstLine="159"/>
        <w:rPr>
          <w:rFonts w:asciiTheme="minorHAnsi" w:hAnsiTheme="minorHAnsi" w:cstheme="minorHAnsi"/>
          <w:bCs/>
          <w:szCs w:val="22"/>
        </w:rPr>
      </w:pPr>
      <w:r w:rsidRPr="0056233E">
        <w:rPr>
          <w:rFonts w:asciiTheme="minorHAnsi" w:hAnsiTheme="minorHAnsi" w:cstheme="minorHAnsi"/>
          <w:bCs/>
          <w:szCs w:val="22"/>
        </w:rPr>
        <w:t>Załącznik nr 3 do zapytania ofertowego</w:t>
      </w:r>
      <w:r w:rsidR="002F37E9">
        <w:rPr>
          <w:rFonts w:asciiTheme="minorHAnsi" w:hAnsiTheme="minorHAnsi" w:cstheme="minorHAnsi"/>
          <w:bCs/>
          <w:szCs w:val="22"/>
        </w:rPr>
        <w:t xml:space="preserve"> </w:t>
      </w:r>
    </w:p>
    <w:bookmarkEnd w:id="2"/>
    <w:p w14:paraId="26A73002" w14:textId="77777777" w:rsidR="0049639B" w:rsidRPr="0056233E" w:rsidRDefault="0049639B" w:rsidP="0049639B">
      <w:pPr>
        <w:spacing w:after="0" w:line="240" w:lineRule="auto"/>
        <w:ind w:left="11" w:right="40" w:hanging="11"/>
        <w:rPr>
          <w:rFonts w:asciiTheme="minorHAnsi" w:hAnsiTheme="minorHAnsi" w:cstheme="minorHAnsi"/>
          <w:bCs/>
          <w:szCs w:val="22"/>
        </w:rPr>
      </w:pPr>
    </w:p>
    <w:p w14:paraId="62F209AE" w14:textId="77777777" w:rsidR="0049639B" w:rsidRPr="0056233E" w:rsidRDefault="0049639B" w:rsidP="0049639B">
      <w:pPr>
        <w:spacing w:after="0" w:line="240" w:lineRule="auto"/>
        <w:ind w:left="11" w:right="40" w:hanging="11"/>
        <w:jc w:val="center"/>
        <w:rPr>
          <w:rFonts w:asciiTheme="minorHAnsi" w:hAnsiTheme="minorHAnsi" w:cstheme="minorHAnsi"/>
          <w:b/>
          <w:sz w:val="24"/>
        </w:rPr>
      </w:pPr>
    </w:p>
    <w:p w14:paraId="58707E7C" w14:textId="77777777" w:rsidR="0049639B" w:rsidRPr="0056233E" w:rsidRDefault="0049639B" w:rsidP="0049639B">
      <w:pPr>
        <w:spacing w:after="0" w:line="240" w:lineRule="auto"/>
        <w:ind w:left="11" w:right="40" w:hanging="11"/>
        <w:jc w:val="center"/>
        <w:rPr>
          <w:rFonts w:asciiTheme="minorHAnsi" w:hAnsiTheme="minorHAnsi" w:cstheme="minorHAnsi"/>
          <w:b/>
          <w:sz w:val="24"/>
        </w:rPr>
      </w:pPr>
    </w:p>
    <w:p w14:paraId="0A6AF412" w14:textId="7A6A3B43" w:rsidR="0049639B" w:rsidRPr="0049639B" w:rsidRDefault="0049639B" w:rsidP="0049639B">
      <w:pPr>
        <w:spacing w:after="0" w:line="240" w:lineRule="auto"/>
        <w:ind w:left="11" w:right="40" w:hanging="11"/>
        <w:jc w:val="center"/>
        <w:rPr>
          <w:rFonts w:asciiTheme="minorHAnsi" w:hAnsiTheme="minorHAnsi" w:cstheme="minorHAnsi"/>
          <w:b/>
          <w:sz w:val="24"/>
        </w:rPr>
      </w:pPr>
      <w:r w:rsidRPr="0056233E">
        <w:rPr>
          <w:rFonts w:asciiTheme="minorHAnsi" w:hAnsiTheme="minorHAnsi" w:cstheme="minorHAnsi"/>
          <w:b/>
          <w:sz w:val="24"/>
        </w:rPr>
        <w:t>Wykaz jednostek i ilość dostaw</w:t>
      </w:r>
    </w:p>
    <w:p w14:paraId="0AA02D82" w14:textId="77777777" w:rsidR="00FF2129" w:rsidRDefault="00FF2129" w:rsidP="0049639B">
      <w:pPr>
        <w:spacing w:line="360" w:lineRule="auto"/>
        <w:ind w:right="37"/>
        <w:jc w:val="center"/>
        <w:rPr>
          <w:rFonts w:asciiTheme="minorHAnsi" w:hAnsiTheme="minorHAnsi" w:cstheme="minorHAnsi"/>
          <w:b/>
          <w:sz w:val="24"/>
        </w:rPr>
      </w:pPr>
    </w:p>
    <w:p w14:paraId="23BEC6AB" w14:textId="77777777" w:rsidR="0049639B" w:rsidRDefault="0049639B" w:rsidP="0049639B">
      <w:pPr>
        <w:spacing w:line="360" w:lineRule="auto"/>
        <w:ind w:right="37"/>
        <w:jc w:val="center"/>
        <w:rPr>
          <w:rFonts w:asciiTheme="minorHAnsi" w:hAnsiTheme="minorHAnsi" w:cstheme="minorHAnsi"/>
          <w:b/>
          <w:sz w:val="24"/>
        </w:rPr>
      </w:pPr>
    </w:p>
    <w:tbl>
      <w:tblPr>
        <w:tblW w:w="8500" w:type="dxa"/>
        <w:tblCellMar>
          <w:left w:w="70" w:type="dxa"/>
          <w:right w:w="70" w:type="dxa"/>
        </w:tblCellMar>
        <w:tblLook w:val="04A0" w:firstRow="1" w:lastRow="0" w:firstColumn="1" w:lastColumn="0" w:noHBand="0" w:noVBand="1"/>
      </w:tblPr>
      <w:tblGrid>
        <w:gridCol w:w="3397"/>
        <w:gridCol w:w="2835"/>
        <w:gridCol w:w="2268"/>
      </w:tblGrid>
      <w:tr w:rsidR="0056233E" w:rsidRPr="0056233E" w14:paraId="35193D9E" w14:textId="77777777" w:rsidTr="0056233E">
        <w:trPr>
          <w:trHeight w:val="825"/>
        </w:trPr>
        <w:tc>
          <w:tcPr>
            <w:tcW w:w="3397" w:type="dxa"/>
            <w:tcBorders>
              <w:top w:val="single" w:sz="4" w:space="0" w:color="auto"/>
              <w:left w:val="single" w:sz="4" w:space="0" w:color="auto"/>
              <w:bottom w:val="single" w:sz="4" w:space="0" w:color="auto"/>
              <w:right w:val="single" w:sz="4" w:space="0" w:color="auto"/>
            </w:tcBorders>
            <w:noWrap/>
            <w:vAlign w:val="center"/>
            <w:hideMark/>
          </w:tcPr>
          <w:p w14:paraId="410B34ED" w14:textId="77777777" w:rsidR="0056233E" w:rsidRPr="0056233E" w:rsidRDefault="0056233E" w:rsidP="0056233E">
            <w:pPr>
              <w:spacing w:after="0" w:line="240" w:lineRule="auto"/>
              <w:ind w:left="0" w:firstLine="0"/>
              <w:jc w:val="center"/>
              <w:rPr>
                <w:rFonts w:eastAsia="Times New Roman"/>
                <w:b/>
                <w:bCs/>
                <w:kern w:val="0"/>
                <w:sz w:val="24"/>
                <w14:ligatures w14:val="none"/>
              </w:rPr>
            </w:pPr>
            <w:r w:rsidRPr="0056233E">
              <w:rPr>
                <w:rFonts w:eastAsia="Times New Roman"/>
                <w:b/>
                <w:bCs/>
                <w:kern w:val="0"/>
                <w:sz w:val="24"/>
                <w14:ligatures w14:val="none"/>
              </w:rPr>
              <w:t>Miejsce</w:t>
            </w:r>
          </w:p>
        </w:tc>
        <w:tc>
          <w:tcPr>
            <w:tcW w:w="2835" w:type="dxa"/>
            <w:tcBorders>
              <w:top w:val="single" w:sz="4" w:space="0" w:color="auto"/>
              <w:left w:val="nil"/>
              <w:bottom w:val="single" w:sz="4" w:space="0" w:color="auto"/>
              <w:right w:val="single" w:sz="4" w:space="0" w:color="auto"/>
            </w:tcBorders>
            <w:noWrap/>
            <w:vAlign w:val="center"/>
            <w:hideMark/>
          </w:tcPr>
          <w:p w14:paraId="65FA4EBF" w14:textId="77777777" w:rsidR="0056233E" w:rsidRPr="0056233E" w:rsidRDefault="0056233E" w:rsidP="0056233E">
            <w:pPr>
              <w:spacing w:after="0" w:line="240" w:lineRule="auto"/>
              <w:ind w:left="0" w:firstLine="0"/>
              <w:jc w:val="center"/>
              <w:rPr>
                <w:rFonts w:eastAsia="Times New Roman"/>
                <w:b/>
                <w:bCs/>
                <w:kern w:val="0"/>
                <w:sz w:val="24"/>
                <w14:ligatures w14:val="none"/>
              </w:rPr>
            </w:pPr>
            <w:r w:rsidRPr="0056233E">
              <w:rPr>
                <w:rFonts w:eastAsia="Times New Roman"/>
                <w:b/>
                <w:bCs/>
                <w:kern w:val="0"/>
                <w:sz w:val="24"/>
                <w14:ligatures w14:val="none"/>
              </w:rPr>
              <w:t>Rodzaj opału</w:t>
            </w:r>
          </w:p>
        </w:tc>
        <w:tc>
          <w:tcPr>
            <w:tcW w:w="2268" w:type="dxa"/>
            <w:tcBorders>
              <w:top w:val="single" w:sz="4" w:space="0" w:color="auto"/>
              <w:left w:val="nil"/>
              <w:bottom w:val="single" w:sz="4" w:space="0" w:color="auto"/>
              <w:right w:val="single" w:sz="4" w:space="0" w:color="auto"/>
            </w:tcBorders>
            <w:vAlign w:val="center"/>
            <w:hideMark/>
          </w:tcPr>
          <w:p w14:paraId="4EABEFBE" w14:textId="09FAC1D1" w:rsidR="0056233E" w:rsidRPr="0056233E" w:rsidRDefault="0056233E" w:rsidP="0056233E">
            <w:pPr>
              <w:spacing w:after="0" w:line="240" w:lineRule="auto"/>
              <w:ind w:left="0" w:firstLine="0"/>
              <w:jc w:val="center"/>
              <w:rPr>
                <w:rFonts w:eastAsia="Times New Roman"/>
                <w:b/>
                <w:bCs/>
                <w:kern w:val="0"/>
                <w:sz w:val="24"/>
                <w14:ligatures w14:val="none"/>
              </w:rPr>
            </w:pPr>
            <w:r>
              <w:rPr>
                <w:rFonts w:eastAsia="Times New Roman"/>
                <w:b/>
                <w:bCs/>
                <w:kern w:val="0"/>
                <w:sz w:val="24"/>
                <w14:ligatures w14:val="none"/>
              </w:rPr>
              <w:t>Z</w:t>
            </w:r>
            <w:r w:rsidRPr="0056233E">
              <w:rPr>
                <w:rFonts w:eastAsia="Times New Roman"/>
                <w:b/>
                <w:bCs/>
                <w:kern w:val="0"/>
                <w:sz w:val="24"/>
                <w14:ligatures w14:val="none"/>
              </w:rPr>
              <w:t>apotrzebowanie (t)</w:t>
            </w:r>
          </w:p>
        </w:tc>
      </w:tr>
      <w:tr w:rsidR="0056233E" w:rsidRPr="0056233E" w14:paraId="2F62D319" w14:textId="77777777" w:rsidTr="0056233E">
        <w:trPr>
          <w:trHeight w:val="315"/>
        </w:trPr>
        <w:tc>
          <w:tcPr>
            <w:tcW w:w="3397" w:type="dxa"/>
            <w:tcBorders>
              <w:top w:val="nil"/>
              <w:left w:val="nil"/>
              <w:bottom w:val="nil"/>
              <w:right w:val="nil"/>
            </w:tcBorders>
            <w:noWrap/>
            <w:hideMark/>
          </w:tcPr>
          <w:p w14:paraId="245D97F6" w14:textId="77777777" w:rsidR="0056233E" w:rsidRPr="0056233E" w:rsidRDefault="0056233E" w:rsidP="0056233E">
            <w:pPr>
              <w:spacing w:after="0" w:line="240" w:lineRule="auto"/>
              <w:ind w:left="0" w:firstLine="0"/>
              <w:jc w:val="center"/>
              <w:rPr>
                <w:rFonts w:eastAsia="Times New Roman"/>
                <w:b/>
                <w:bCs/>
                <w:kern w:val="0"/>
                <w:sz w:val="24"/>
                <w14:ligatures w14:val="none"/>
              </w:rPr>
            </w:pPr>
          </w:p>
        </w:tc>
        <w:tc>
          <w:tcPr>
            <w:tcW w:w="2835" w:type="dxa"/>
            <w:tcBorders>
              <w:top w:val="nil"/>
              <w:left w:val="nil"/>
              <w:bottom w:val="nil"/>
              <w:right w:val="nil"/>
            </w:tcBorders>
            <w:noWrap/>
            <w:hideMark/>
          </w:tcPr>
          <w:p w14:paraId="359B8FBC" w14:textId="77777777" w:rsidR="0056233E" w:rsidRPr="0056233E" w:rsidRDefault="0056233E" w:rsidP="0056233E">
            <w:pPr>
              <w:spacing w:after="0" w:line="240" w:lineRule="auto"/>
              <w:ind w:left="0" w:firstLine="0"/>
              <w:jc w:val="left"/>
              <w:rPr>
                <w:rFonts w:ascii="Times New Roman" w:eastAsia="Times New Roman" w:hAnsi="Times New Roman" w:cs="Times New Roman"/>
                <w:color w:val="auto"/>
                <w:kern w:val="0"/>
                <w:sz w:val="20"/>
                <w:szCs w:val="20"/>
                <w14:ligatures w14:val="none"/>
              </w:rPr>
            </w:pPr>
          </w:p>
        </w:tc>
        <w:tc>
          <w:tcPr>
            <w:tcW w:w="2268" w:type="dxa"/>
            <w:tcBorders>
              <w:top w:val="nil"/>
              <w:left w:val="nil"/>
              <w:bottom w:val="nil"/>
              <w:right w:val="nil"/>
            </w:tcBorders>
            <w:noWrap/>
            <w:hideMark/>
          </w:tcPr>
          <w:p w14:paraId="2BE5F132" w14:textId="77777777" w:rsidR="0056233E" w:rsidRPr="0056233E" w:rsidRDefault="0056233E" w:rsidP="0056233E">
            <w:pPr>
              <w:spacing w:after="0" w:line="240" w:lineRule="auto"/>
              <w:ind w:left="0" w:firstLine="0"/>
              <w:jc w:val="left"/>
              <w:rPr>
                <w:rFonts w:ascii="Times New Roman" w:eastAsia="Times New Roman" w:hAnsi="Times New Roman" w:cs="Times New Roman"/>
                <w:color w:val="auto"/>
                <w:kern w:val="0"/>
                <w:sz w:val="20"/>
                <w:szCs w:val="20"/>
                <w14:ligatures w14:val="none"/>
              </w:rPr>
            </w:pPr>
          </w:p>
        </w:tc>
      </w:tr>
      <w:tr w:rsidR="0056233E" w:rsidRPr="0056233E" w14:paraId="22B15A25" w14:textId="77777777" w:rsidTr="0056233E">
        <w:trPr>
          <w:trHeight w:val="315"/>
        </w:trPr>
        <w:tc>
          <w:tcPr>
            <w:tcW w:w="3397" w:type="dxa"/>
            <w:tcBorders>
              <w:top w:val="single" w:sz="4" w:space="0" w:color="auto"/>
              <w:left w:val="single" w:sz="4" w:space="0" w:color="auto"/>
              <w:bottom w:val="single" w:sz="4" w:space="0" w:color="auto"/>
              <w:right w:val="single" w:sz="4" w:space="0" w:color="auto"/>
            </w:tcBorders>
            <w:noWrap/>
            <w:hideMark/>
          </w:tcPr>
          <w:p w14:paraId="7D4927F1"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UMiG</w:t>
            </w:r>
          </w:p>
        </w:tc>
        <w:tc>
          <w:tcPr>
            <w:tcW w:w="2835" w:type="dxa"/>
            <w:tcBorders>
              <w:top w:val="single" w:sz="4" w:space="0" w:color="auto"/>
              <w:left w:val="nil"/>
              <w:bottom w:val="single" w:sz="4" w:space="0" w:color="auto"/>
              <w:right w:val="single" w:sz="4" w:space="0" w:color="auto"/>
            </w:tcBorders>
            <w:noWrap/>
            <w:hideMark/>
          </w:tcPr>
          <w:p w14:paraId="7A8E3BCA"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Ekogroszek luz</w:t>
            </w:r>
          </w:p>
        </w:tc>
        <w:tc>
          <w:tcPr>
            <w:tcW w:w="2268" w:type="dxa"/>
            <w:tcBorders>
              <w:top w:val="single" w:sz="4" w:space="0" w:color="auto"/>
              <w:left w:val="nil"/>
              <w:bottom w:val="single" w:sz="4" w:space="0" w:color="auto"/>
              <w:right w:val="single" w:sz="4" w:space="0" w:color="auto"/>
            </w:tcBorders>
            <w:noWrap/>
            <w:hideMark/>
          </w:tcPr>
          <w:p w14:paraId="3D989C4F" w14:textId="0D08EC14" w:rsidR="0056233E" w:rsidRPr="0056233E" w:rsidRDefault="002F37E9" w:rsidP="0056233E">
            <w:pPr>
              <w:spacing w:after="0" w:line="240" w:lineRule="auto"/>
              <w:ind w:left="0" w:firstLine="0"/>
              <w:jc w:val="left"/>
              <w:rPr>
                <w:rFonts w:eastAsia="Times New Roman"/>
                <w:kern w:val="0"/>
                <w:sz w:val="24"/>
                <w14:ligatures w14:val="none"/>
              </w:rPr>
            </w:pPr>
            <w:r>
              <w:rPr>
                <w:rFonts w:eastAsia="Times New Roman"/>
                <w:kern w:val="0"/>
                <w:sz w:val="24"/>
                <w14:ligatures w14:val="none"/>
              </w:rPr>
              <w:t>30</w:t>
            </w:r>
          </w:p>
        </w:tc>
      </w:tr>
      <w:tr w:rsidR="0056233E" w:rsidRPr="0056233E" w14:paraId="4181758E"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08DBEFF2"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Stadion</w:t>
            </w:r>
          </w:p>
        </w:tc>
        <w:tc>
          <w:tcPr>
            <w:tcW w:w="2835" w:type="dxa"/>
            <w:tcBorders>
              <w:top w:val="nil"/>
              <w:left w:val="nil"/>
              <w:bottom w:val="single" w:sz="4" w:space="0" w:color="auto"/>
              <w:right w:val="single" w:sz="4" w:space="0" w:color="auto"/>
            </w:tcBorders>
            <w:noWrap/>
            <w:hideMark/>
          </w:tcPr>
          <w:p w14:paraId="7890DAB9"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Ekogroszek workowany</w:t>
            </w:r>
          </w:p>
        </w:tc>
        <w:tc>
          <w:tcPr>
            <w:tcW w:w="2268" w:type="dxa"/>
            <w:tcBorders>
              <w:top w:val="nil"/>
              <w:left w:val="nil"/>
              <w:bottom w:val="single" w:sz="4" w:space="0" w:color="auto"/>
              <w:right w:val="single" w:sz="4" w:space="0" w:color="auto"/>
            </w:tcBorders>
            <w:noWrap/>
            <w:hideMark/>
          </w:tcPr>
          <w:p w14:paraId="6823D3CE" w14:textId="4819FF75" w:rsidR="0056233E" w:rsidRPr="0056233E" w:rsidRDefault="002F37E9" w:rsidP="0056233E">
            <w:pPr>
              <w:spacing w:after="0" w:line="240" w:lineRule="auto"/>
              <w:ind w:left="0" w:firstLine="0"/>
              <w:jc w:val="left"/>
              <w:rPr>
                <w:rFonts w:eastAsia="Times New Roman"/>
                <w:kern w:val="0"/>
                <w:sz w:val="24"/>
                <w14:ligatures w14:val="none"/>
              </w:rPr>
            </w:pPr>
            <w:r>
              <w:rPr>
                <w:rFonts w:eastAsia="Times New Roman"/>
                <w:kern w:val="0"/>
                <w:sz w:val="24"/>
                <w14:ligatures w14:val="none"/>
              </w:rPr>
              <w:t>10</w:t>
            </w:r>
          </w:p>
        </w:tc>
      </w:tr>
      <w:tr w:rsidR="0056233E" w:rsidRPr="0056233E" w14:paraId="3C07ADAF"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1E879BC2"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Niwki Książęce</w:t>
            </w:r>
          </w:p>
        </w:tc>
        <w:tc>
          <w:tcPr>
            <w:tcW w:w="2835" w:type="dxa"/>
            <w:tcBorders>
              <w:top w:val="nil"/>
              <w:left w:val="nil"/>
              <w:bottom w:val="single" w:sz="4" w:space="0" w:color="auto"/>
              <w:right w:val="single" w:sz="4" w:space="0" w:color="auto"/>
            </w:tcBorders>
            <w:noWrap/>
            <w:hideMark/>
          </w:tcPr>
          <w:p w14:paraId="536F2CC7"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Ekogorszek workowany</w:t>
            </w:r>
          </w:p>
        </w:tc>
        <w:tc>
          <w:tcPr>
            <w:tcW w:w="2268" w:type="dxa"/>
            <w:tcBorders>
              <w:top w:val="nil"/>
              <w:left w:val="nil"/>
              <w:bottom w:val="single" w:sz="4" w:space="0" w:color="auto"/>
              <w:right w:val="single" w:sz="4" w:space="0" w:color="auto"/>
            </w:tcBorders>
            <w:noWrap/>
            <w:hideMark/>
          </w:tcPr>
          <w:p w14:paraId="6B15BD2F"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2</w:t>
            </w:r>
          </w:p>
        </w:tc>
      </w:tr>
      <w:tr w:rsidR="0056233E" w:rsidRPr="0056233E" w14:paraId="4C895565"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0D9EE4EC"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Ose</w:t>
            </w:r>
          </w:p>
        </w:tc>
        <w:tc>
          <w:tcPr>
            <w:tcW w:w="2835" w:type="dxa"/>
            <w:tcBorders>
              <w:top w:val="nil"/>
              <w:left w:val="nil"/>
              <w:bottom w:val="single" w:sz="4" w:space="0" w:color="auto"/>
              <w:right w:val="single" w:sz="4" w:space="0" w:color="auto"/>
            </w:tcBorders>
            <w:noWrap/>
            <w:hideMark/>
          </w:tcPr>
          <w:p w14:paraId="23C0FD1D"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Ekogroszek workowany</w:t>
            </w:r>
          </w:p>
        </w:tc>
        <w:tc>
          <w:tcPr>
            <w:tcW w:w="2268" w:type="dxa"/>
            <w:tcBorders>
              <w:top w:val="nil"/>
              <w:left w:val="nil"/>
              <w:bottom w:val="single" w:sz="4" w:space="0" w:color="auto"/>
              <w:right w:val="single" w:sz="4" w:space="0" w:color="auto"/>
            </w:tcBorders>
            <w:noWrap/>
            <w:hideMark/>
          </w:tcPr>
          <w:p w14:paraId="3DBB1109"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3</w:t>
            </w:r>
          </w:p>
        </w:tc>
      </w:tr>
      <w:tr w:rsidR="0056233E" w:rsidRPr="0056233E" w14:paraId="5FCEBBCA"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4B9DD656"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Królewska Wola</w:t>
            </w:r>
          </w:p>
        </w:tc>
        <w:tc>
          <w:tcPr>
            <w:tcW w:w="2835" w:type="dxa"/>
            <w:tcBorders>
              <w:top w:val="nil"/>
              <w:left w:val="nil"/>
              <w:bottom w:val="single" w:sz="4" w:space="0" w:color="auto"/>
              <w:right w:val="single" w:sz="4" w:space="0" w:color="auto"/>
            </w:tcBorders>
            <w:noWrap/>
            <w:hideMark/>
          </w:tcPr>
          <w:p w14:paraId="0134887F"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Ekogroszek workowany</w:t>
            </w:r>
          </w:p>
        </w:tc>
        <w:tc>
          <w:tcPr>
            <w:tcW w:w="2268" w:type="dxa"/>
            <w:tcBorders>
              <w:top w:val="nil"/>
              <w:left w:val="nil"/>
              <w:bottom w:val="single" w:sz="4" w:space="0" w:color="auto"/>
              <w:right w:val="single" w:sz="4" w:space="0" w:color="auto"/>
            </w:tcBorders>
            <w:noWrap/>
            <w:hideMark/>
          </w:tcPr>
          <w:p w14:paraId="57652F26"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3</w:t>
            </w:r>
          </w:p>
        </w:tc>
      </w:tr>
      <w:tr w:rsidR="0056233E" w:rsidRPr="0056233E" w14:paraId="23FB67F8"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19072AC6"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 xml:space="preserve">Świetlica Niwki Kraszowskie </w:t>
            </w:r>
          </w:p>
        </w:tc>
        <w:tc>
          <w:tcPr>
            <w:tcW w:w="2835" w:type="dxa"/>
            <w:tcBorders>
              <w:top w:val="nil"/>
              <w:left w:val="nil"/>
              <w:bottom w:val="single" w:sz="4" w:space="0" w:color="auto"/>
              <w:right w:val="single" w:sz="4" w:space="0" w:color="auto"/>
            </w:tcBorders>
            <w:noWrap/>
            <w:hideMark/>
          </w:tcPr>
          <w:p w14:paraId="4300A11B"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Ekogroszek workowany</w:t>
            </w:r>
          </w:p>
        </w:tc>
        <w:tc>
          <w:tcPr>
            <w:tcW w:w="2268" w:type="dxa"/>
            <w:tcBorders>
              <w:top w:val="nil"/>
              <w:left w:val="nil"/>
              <w:bottom w:val="single" w:sz="4" w:space="0" w:color="auto"/>
              <w:right w:val="single" w:sz="4" w:space="0" w:color="auto"/>
            </w:tcBorders>
            <w:noWrap/>
            <w:hideMark/>
          </w:tcPr>
          <w:p w14:paraId="0A3164F9"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3</w:t>
            </w:r>
          </w:p>
        </w:tc>
      </w:tr>
      <w:tr w:rsidR="0056233E" w:rsidRPr="0056233E" w14:paraId="08BF2AA9"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7ED061D1"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Dziesławice</w:t>
            </w:r>
          </w:p>
        </w:tc>
        <w:tc>
          <w:tcPr>
            <w:tcW w:w="2835" w:type="dxa"/>
            <w:tcBorders>
              <w:top w:val="nil"/>
              <w:left w:val="nil"/>
              <w:bottom w:val="single" w:sz="4" w:space="0" w:color="auto"/>
              <w:right w:val="single" w:sz="4" w:space="0" w:color="auto"/>
            </w:tcBorders>
            <w:noWrap/>
            <w:hideMark/>
          </w:tcPr>
          <w:p w14:paraId="1B458F21"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Pellet</w:t>
            </w:r>
          </w:p>
        </w:tc>
        <w:tc>
          <w:tcPr>
            <w:tcW w:w="2268" w:type="dxa"/>
            <w:tcBorders>
              <w:top w:val="nil"/>
              <w:left w:val="nil"/>
              <w:bottom w:val="single" w:sz="4" w:space="0" w:color="auto"/>
              <w:right w:val="single" w:sz="4" w:space="0" w:color="auto"/>
            </w:tcBorders>
            <w:noWrap/>
            <w:hideMark/>
          </w:tcPr>
          <w:p w14:paraId="5690B6BC" w14:textId="073368F2" w:rsidR="0056233E" w:rsidRPr="0056233E" w:rsidRDefault="002F37E9" w:rsidP="0056233E">
            <w:pPr>
              <w:spacing w:after="0" w:line="240" w:lineRule="auto"/>
              <w:ind w:left="0" w:firstLine="0"/>
              <w:jc w:val="left"/>
              <w:rPr>
                <w:rFonts w:eastAsia="Times New Roman"/>
                <w:kern w:val="0"/>
                <w:sz w:val="24"/>
                <w14:ligatures w14:val="none"/>
              </w:rPr>
            </w:pPr>
            <w:r>
              <w:rPr>
                <w:rFonts w:eastAsia="Times New Roman"/>
                <w:kern w:val="0"/>
                <w:sz w:val="24"/>
                <w14:ligatures w14:val="none"/>
              </w:rPr>
              <w:t>3</w:t>
            </w:r>
          </w:p>
        </w:tc>
      </w:tr>
      <w:tr w:rsidR="0056233E" w:rsidRPr="0056233E" w14:paraId="4A741573"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28D43923"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Kraszów</w:t>
            </w:r>
          </w:p>
        </w:tc>
        <w:tc>
          <w:tcPr>
            <w:tcW w:w="2835" w:type="dxa"/>
            <w:tcBorders>
              <w:top w:val="nil"/>
              <w:left w:val="nil"/>
              <w:bottom w:val="single" w:sz="4" w:space="0" w:color="auto"/>
              <w:right w:val="single" w:sz="4" w:space="0" w:color="auto"/>
            </w:tcBorders>
            <w:noWrap/>
            <w:hideMark/>
          </w:tcPr>
          <w:p w14:paraId="70A0BFD7"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Pellet</w:t>
            </w:r>
          </w:p>
        </w:tc>
        <w:tc>
          <w:tcPr>
            <w:tcW w:w="2268" w:type="dxa"/>
            <w:tcBorders>
              <w:top w:val="nil"/>
              <w:left w:val="nil"/>
              <w:bottom w:val="single" w:sz="4" w:space="0" w:color="auto"/>
              <w:right w:val="single" w:sz="4" w:space="0" w:color="auto"/>
            </w:tcBorders>
            <w:noWrap/>
            <w:hideMark/>
          </w:tcPr>
          <w:p w14:paraId="61EC89EC"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6</w:t>
            </w:r>
          </w:p>
        </w:tc>
      </w:tr>
      <w:tr w:rsidR="0056233E" w:rsidRPr="0056233E" w14:paraId="501BF637"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6267BA23"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Bukowina Sycowska</w:t>
            </w:r>
          </w:p>
        </w:tc>
        <w:tc>
          <w:tcPr>
            <w:tcW w:w="2835" w:type="dxa"/>
            <w:tcBorders>
              <w:top w:val="nil"/>
              <w:left w:val="nil"/>
              <w:bottom w:val="single" w:sz="4" w:space="0" w:color="auto"/>
              <w:right w:val="single" w:sz="4" w:space="0" w:color="auto"/>
            </w:tcBorders>
            <w:noWrap/>
            <w:hideMark/>
          </w:tcPr>
          <w:p w14:paraId="405CB6FE"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Pellet</w:t>
            </w:r>
          </w:p>
        </w:tc>
        <w:tc>
          <w:tcPr>
            <w:tcW w:w="2268" w:type="dxa"/>
            <w:tcBorders>
              <w:top w:val="nil"/>
              <w:left w:val="nil"/>
              <w:bottom w:val="single" w:sz="4" w:space="0" w:color="auto"/>
              <w:right w:val="single" w:sz="4" w:space="0" w:color="auto"/>
            </w:tcBorders>
            <w:noWrap/>
            <w:hideMark/>
          </w:tcPr>
          <w:p w14:paraId="3FE505CA"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6</w:t>
            </w:r>
          </w:p>
        </w:tc>
      </w:tr>
      <w:tr w:rsidR="0056233E" w:rsidRPr="0056233E" w14:paraId="52ADA9C0" w14:textId="77777777" w:rsidTr="0056233E">
        <w:trPr>
          <w:trHeight w:val="315"/>
        </w:trPr>
        <w:tc>
          <w:tcPr>
            <w:tcW w:w="3397" w:type="dxa"/>
            <w:tcBorders>
              <w:top w:val="nil"/>
              <w:left w:val="single" w:sz="4" w:space="0" w:color="auto"/>
              <w:bottom w:val="single" w:sz="4" w:space="0" w:color="auto"/>
              <w:right w:val="single" w:sz="4" w:space="0" w:color="auto"/>
            </w:tcBorders>
            <w:noWrap/>
            <w:hideMark/>
          </w:tcPr>
          <w:p w14:paraId="5BC18208"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Świetlica Klonów</w:t>
            </w:r>
          </w:p>
        </w:tc>
        <w:tc>
          <w:tcPr>
            <w:tcW w:w="2835" w:type="dxa"/>
            <w:tcBorders>
              <w:top w:val="nil"/>
              <w:left w:val="nil"/>
              <w:bottom w:val="single" w:sz="4" w:space="0" w:color="auto"/>
              <w:right w:val="single" w:sz="4" w:space="0" w:color="auto"/>
            </w:tcBorders>
            <w:noWrap/>
            <w:hideMark/>
          </w:tcPr>
          <w:p w14:paraId="29A655E2" w14:textId="77777777"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Węgiel kostka</w:t>
            </w:r>
          </w:p>
        </w:tc>
        <w:tc>
          <w:tcPr>
            <w:tcW w:w="2268" w:type="dxa"/>
            <w:tcBorders>
              <w:top w:val="nil"/>
              <w:left w:val="nil"/>
              <w:bottom w:val="single" w:sz="4" w:space="0" w:color="auto"/>
              <w:right w:val="single" w:sz="4" w:space="0" w:color="auto"/>
            </w:tcBorders>
            <w:noWrap/>
            <w:hideMark/>
          </w:tcPr>
          <w:p w14:paraId="6D3984EF" w14:textId="4ECB4AF6" w:rsidR="0056233E" w:rsidRPr="0056233E" w:rsidRDefault="0056233E" w:rsidP="0056233E">
            <w:pPr>
              <w:spacing w:after="0" w:line="240" w:lineRule="auto"/>
              <w:ind w:left="0" w:firstLine="0"/>
              <w:jc w:val="left"/>
              <w:rPr>
                <w:rFonts w:eastAsia="Times New Roman"/>
                <w:kern w:val="0"/>
                <w:sz w:val="24"/>
                <w14:ligatures w14:val="none"/>
              </w:rPr>
            </w:pPr>
            <w:r w:rsidRPr="0056233E">
              <w:rPr>
                <w:rFonts w:eastAsia="Times New Roman"/>
                <w:kern w:val="0"/>
                <w:sz w:val="24"/>
                <w14:ligatures w14:val="none"/>
              </w:rPr>
              <w:t>0,</w:t>
            </w:r>
            <w:r w:rsidR="002F37E9">
              <w:rPr>
                <w:rFonts w:eastAsia="Times New Roman"/>
                <w:kern w:val="0"/>
                <w:sz w:val="24"/>
                <w14:ligatures w14:val="none"/>
              </w:rPr>
              <w:t>5</w:t>
            </w:r>
            <w:r w:rsidRPr="0056233E">
              <w:rPr>
                <w:rFonts w:eastAsia="Times New Roman"/>
                <w:kern w:val="0"/>
                <w:sz w:val="24"/>
                <w14:ligatures w14:val="none"/>
              </w:rPr>
              <w:t xml:space="preserve"> (</w:t>
            </w:r>
            <w:r w:rsidR="002F37E9">
              <w:rPr>
                <w:rFonts w:eastAsia="Times New Roman"/>
                <w:kern w:val="0"/>
                <w:sz w:val="24"/>
                <w14:ligatures w14:val="none"/>
              </w:rPr>
              <w:t>50</w:t>
            </w:r>
            <w:r w:rsidRPr="0056233E">
              <w:rPr>
                <w:rFonts w:eastAsia="Times New Roman"/>
                <w:kern w:val="0"/>
                <w:sz w:val="24"/>
                <w14:ligatures w14:val="none"/>
              </w:rPr>
              <w:t>0 kg)</w:t>
            </w:r>
          </w:p>
        </w:tc>
      </w:tr>
    </w:tbl>
    <w:p w14:paraId="605A6B2A" w14:textId="77777777" w:rsidR="0049639B" w:rsidRDefault="0049639B" w:rsidP="0049639B">
      <w:pPr>
        <w:spacing w:line="360" w:lineRule="auto"/>
        <w:ind w:right="37"/>
        <w:jc w:val="center"/>
        <w:rPr>
          <w:rFonts w:asciiTheme="minorHAnsi" w:hAnsiTheme="minorHAnsi" w:cstheme="minorHAnsi"/>
          <w:b/>
          <w:sz w:val="24"/>
        </w:rPr>
      </w:pPr>
    </w:p>
    <w:p w14:paraId="084324F2" w14:textId="77777777" w:rsidR="0049639B" w:rsidRDefault="0049639B" w:rsidP="0049639B">
      <w:pPr>
        <w:spacing w:line="360" w:lineRule="auto"/>
        <w:ind w:right="37"/>
        <w:jc w:val="center"/>
        <w:rPr>
          <w:rFonts w:asciiTheme="minorHAnsi" w:hAnsiTheme="minorHAnsi" w:cstheme="minorHAnsi"/>
          <w:b/>
          <w:sz w:val="24"/>
        </w:rPr>
      </w:pPr>
    </w:p>
    <w:p w14:paraId="2856E9F9" w14:textId="77777777" w:rsidR="0049639B" w:rsidRDefault="0049639B" w:rsidP="0049639B">
      <w:pPr>
        <w:spacing w:line="360" w:lineRule="auto"/>
        <w:ind w:right="37"/>
        <w:jc w:val="center"/>
        <w:rPr>
          <w:rFonts w:asciiTheme="minorHAnsi" w:hAnsiTheme="minorHAnsi" w:cstheme="minorHAnsi"/>
          <w:b/>
          <w:sz w:val="24"/>
        </w:rPr>
      </w:pPr>
    </w:p>
    <w:p w14:paraId="165A6723" w14:textId="77777777" w:rsidR="0049639B" w:rsidRDefault="0049639B" w:rsidP="0049639B">
      <w:pPr>
        <w:spacing w:line="360" w:lineRule="auto"/>
        <w:ind w:right="37"/>
        <w:jc w:val="center"/>
        <w:rPr>
          <w:rFonts w:asciiTheme="minorHAnsi" w:hAnsiTheme="minorHAnsi" w:cstheme="minorHAnsi"/>
          <w:b/>
          <w:sz w:val="24"/>
        </w:rPr>
      </w:pPr>
    </w:p>
    <w:p w14:paraId="3FAA658A" w14:textId="77777777" w:rsidR="0049639B" w:rsidRDefault="0049639B" w:rsidP="0049639B">
      <w:pPr>
        <w:spacing w:line="360" w:lineRule="auto"/>
        <w:ind w:right="37"/>
        <w:jc w:val="center"/>
        <w:rPr>
          <w:rFonts w:asciiTheme="minorHAnsi" w:hAnsiTheme="minorHAnsi" w:cstheme="minorHAnsi"/>
          <w:b/>
          <w:sz w:val="24"/>
        </w:rPr>
      </w:pPr>
    </w:p>
    <w:p w14:paraId="162EA9D6" w14:textId="77777777" w:rsidR="0049639B" w:rsidRDefault="0049639B" w:rsidP="0049639B">
      <w:pPr>
        <w:spacing w:line="360" w:lineRule="auto"/>
        <w:ind w:right="37"/>
        <w:jc w:val="center"/>
        <w:rPr>
          <w:rFonts w:asciiTheme="minorHAnsi" w:hAnsiTheme="minorHAnsi" w:cstheme="minorHAnsi"/>
          <w:b/>
          <w:sz w:val="24"/>
        </w:rPr>
      </w:pPr>
    </w:p>
    <w:p w14:paraId="16995A04" w14:textId="77777777" w:rsidR="0049639B" w:rsidRDefault="0049639B" w:rsidP="0049639B">
      <w:pPr>
        <w:spacing w:line="360" w:lineRule="auto"/>
        <w:ind w:right="37"/>
        <w:jc w:val="center"/>
        <w:rPr>
          <w:rFonts w:asciiTheme="minorHAnsi" w:hAnsiTheme="minorHAnsi" w:cstheme="minorHAnsi"/>
          <w:b/>
          <w:sz w:val="24"/>
        </w:rPr>
      </w:pPr>
    </w:p>
    <w:p w14:paraId="04887DBD" w14:textId="77777777" w:rsidR="0049639B" w:rsidRDefault="0049639B" w:rsidP="0049639B">
      <w:pPr>
        <w:spacing w:line="360" w:lineRule="auto"/>
        <w:ind w:right="37"/>
        <w:jc w:val="center"/>
        <w:rPr>
          <w:rFonts w:asciiTheme="minorHAnsi" w:hAnsiTheme="minorHAnsi" w:cstheme="minorHAnsi"/>
          <w:b/>
          <w:sz w:val="24"/>
        </w:rPr>
      </w:pPr>
    </w:p>
    <w:p w14:paraId="283ECD25" w14:textId="77777777" w:rsidR="0049639B" w:rsidRDefault="0049639B" w:rsidP="0049639B">
      <w:pPr>
        <w:spacing w:line="360" w:lineRule="auto"/>
        <w:ind w:right="37"/>
        <w:jc w:val="center"/>
        <w:rPr>
          <w:rFonts w:asciiTheme="minorHAnsi" w:hAnsiTheme="minorHAnsi" w:cstheme="minorHAnsi"/>
          <w:b/>
          <w:sz w:val="24"/>
        </w:rPr>
      </w:pPr>
    </w:p>
    <w:p w14:paraId="129DB92A" w14:textId="77777777" w:rsidR="0049639B" w:rsidRDefault="0049639B" w:rsidP="0049639B">
      <w:pPr>
        <w:spacing w:line="360" w:lineRule="auto"/>
        <w:ind w:right="37"/>
        <w:jc w:val="center"/>
        <w:rPr>
          <w:rFonts w:asciiTheme="minorHAnsi" w:hAnsiTheme="minorHAnsi" w:cstheme="minorHAnsi"/>
          <w:b/>
          <w:sz w:val="24"/>
        </w:rPr>
      </w:pPr>
    </w:p>
    <w:p w14:paraId="5CAC7CBF" w14:textId="77777777" w:rsidR="0049639B" w:rsidRDefault="0049639B" w:rsidP="0049639B">
      <w:pPr>
        <w:spacing w:line="360" w:lineRule="auto"/>
        <w:ind w:right="37"/>
        <w:jc w:val="center"/>
        <w:rPr>
          <w:rFonts w:asciiTheme="minorHAnsi" w:hAnsiTheme="minorHAnsi" w:cstheme="minorHAnsi"/>
          <w:b/>
          <w:sz w:val="24"/>
        </w:rPr>
      </w:pPr>
    </w:p>
    <w:p w14:paraId="436B8D55" w14:textId="77777777" w:rsidR="0049639B" w:rsidRDefault="0049639B" w:rsidP="0049639B">
      <w:pPr>
        <w:spacing w:line="360" w:lineRule="auto"/>
        <w:ind w:right="37"/>
        <w:jc w:val="center"/>
        <w:rPr>
          <w:rFonts w:asciiTheme="minorHAnsi" w:hAnsiTheme="minorHAnsi" w:cstheme="minorHAnsi"/>
          <w:b/>
          <w:sz w:val="24"/>
        </w:rPr>
      </w:pPr>
    </w:p>
    <w:p w14:paraId="49BE31F4" w14:textId="77777777" w:rsidR="0049639B" w:rsidRDefault="0049639B" w:rsidP="0049639B">
      <w:pPr>
        <w:spacing w:line="360" w:lineRule="auto"/>
        <w:ind w:right="37"/>
        <w:jc w:val="center"/>
        <w:rPr>
          <w:rFonts w:asciiTheme="minorHAnsi" w:hAnsiTheme="minorHAnsi" w:cstheme="minorHAnsi"/>
          <w:b/>
          <w:sz w:val="24"/>
        </w:rPr>
      </w:pPr>
    </w:p>
    <w:p w14:paraId="336F82EA" w14:textId="77777777" w:rsidR="0049639B" w:rsidRDefault="0049639B" w:rsidP="0049639B">
      <w:pPr>
        <w:spacing w:line="360" w:lineRule="auto"/>
        <w:ind w:right="37"/>
        <w:jc w:val="center"/>
        <w:rPr>
          <w:rFonts w:asciiTheme="minorHAnsi" w:hAnsiTheme="minorHAnsi" w:cstheme="minorHAnsi"/>
          <w:b/>
          <w:sz w:val="24"/>
        </w:rPr>
      </w:pPr>
    </w:p>
    <w:p w14:paraId="4A099F53" w14:textId="77777777" w:rsidR="0049639B" w:rsidRDefault="0049639B" w:rsidP="0049639B">
      <w:pPr>
        <w:spacing w:line="360" w:lineRule="auto"/>
        <w:ind w:right="37"/>
        <w:jc w:val="center"/>
        <w:rPr>
          <w:rFonts w:asciiTheme="minorHAnsi" w:hAnsiTheme="minorHAnsi" w:cstheme="minorHAnsi"/>
          <w:b/>
          <w:sz w:val="24"/>
        </w:rPr>
      </w:pPr>
    </w:p>
    <w:p w14:paraId="72FA38A6" w14:textId="77777777" w:rsidR="003609D2" w:rsidRDefault="003609D2" w:rsidP="0049639B">
      <w:pPr>
        <w:spacing w:line="360" w:lineRule="auto"/>
        <w:ind w:left="4090" w:right="37" w:firstLine="160"/>
        <w:jc w:val="center"/>
        <w:rPr>
          <w:rFonts w:asciiTheme="minorHAnsi" w:hAnsiTheme="minorHAnsi" w:cstheme="minorHAnsi"/>
          <w:bCs/>
          <w:szCs w:val="22"/>
        </w:rPr>
      </w:pPr>
    </w:p>
    <w:p w14:paraId="5F41785F" w14:textId="77777777" w:rsidR="003609D2" w:rsidRDefault="003609D2" w:rsidP="0049639B">
      <w:pPr>
        <w:spacing w:line="360" w:lineRule="auto"/>
        <w:ind w:left="4090" w:right="37" w:firstLine="160"/>
        <w:jc w:val="center"/>
        <w:rPr>
          <w:rFonts w:asciiTheme="minorHAnsi" w:hAnsiTheme="minorHAnsi" w:cstheme="minorHAnsi"/>
          <w:bCs/>
          <w:szCs w:val="22"/>
        </w:rPr>
      </w:pPr>
    </w:p>
    <w:p w14:paraId="00FE4E51" w14:textId="6DB3B936" w:rsidR="0049639B" w:rsidRPr="003609D2" w:rsidRDefault="0049639B" w:rsidP="003609D2">
      <w:pPr>
        <w:spacing w:line="360" w:lineRule="auto"/>
        <w:ind w:left="4090" w:right="37" w:firstLine="160"/>
        <w:jc w:val="center"/>
        <w:rPr>
          <w:rFonts w:asciiTheme="minorHAnsi" w:hAnsiTheme="minorHAnsi" w:cstheme="minorHAnsi"/>
          <w:bCs/>
          <w:szCs w:val="22"/>
        </w:rPr>
      </w:pPr>
      <w:r w:rsidRPr="0056233E">
        <w:rPr>
          <w:rFonts w:asciiTheme="minorHAnsi" w:hAnsiTheme="minorHAnsi" w:cstheme="minorHAnsi"/>
          <w:bCs/>
          <w:szCs w:val="22"/>
        </w:rPr>
        <w:lastRenderedPageBreak/>
        <w:t>Załącznik nr 4 do zapytania ofertowego</w:t>
      </w:r>
      <w:r w:rsidR="002F37E9">
        <w:rPr>
          <w:rFonts w:asciiTheme="minorHAnsi" w:hAnsiTheme="minorHAnsi" w:cstheme="minorHAnsi"/>
          <w:bCs/>
          <w:szCs w:val="22"/>
        </w:rPr>
        <w:t xml:space="preserve"> </w:t>
      </w:r>
    </w:p>
    <w:p w14:paraId="33D3C01B" w14:textId="77777777" w:rsidR="0049639B" w:rsidRPr="0056233E" w:rsidRDefault="0049639B" w:rsidP="0049639B">
      <w:pPr>
        <w:spacing w:line="360" w:lineRule="auto"/>
        <w:ind w:right="37"/>
        <w:jc w:val="center"/>
        <w:rPr>
          <w:rFonts w:asciiTheme="minorHAnsi" w:hAnsiTheme="minorHAnsi" w:cstheme="minorHAnsi"/>
          <w:b/>
          <w:sz w:val="24"/>
        </w:rPr>
      </w:pPr>
    </w:p>
    <w:p w14:paraId="352C66CD" w14:textId="22388870" w:rsidR="0049639B" w:rsidRDefault="0049639B" w:rsidP="0049639B">
      <w:pPr>
        <w:spacing w:line="360" w:lineRule="auto"/>
        <w:ind w:right="37"/>
        <w:jc w:val="center"/>
        <w:rPr>
          <w:rFonts w:asciiTheme="minorHAnsi" w:hAnsiTheme="minorHAnsi" w:cstheme="minorHAnsi"/>
          <w:b/>
          <w:sz w:val="24"/>
        </w:rPr>
      </w:pPr>
      <w:r w:rsidRPr="0056233E">
        <w:rPr>
          <w:rFonts w:asciiTheme="minorHAnsi" w:hAnsiTheme="minorHAnsi" w:cstheme="minorHAnsi"/>
          <w:b/>
          <w:sz w:val="24"/>
        </w:rPr>
        <w:t>Projekt umowy</w:t>
      </w:r>
      <w:r w:rsidR="0056233E">
        <w:rPr>
          <w:rFonts w:asciiTheme="minorHAnsi" w:hAnsiTheme="minorHAnsi" w:cstheme="minorHAnsi"/>
          <w:b/>
          <w:sz w:val="24"/>
        </w:rPr>
        <w:t xml:space="preserve"> </w:t>
      </w:r>
    </w:p>
    <w:p w14:paraId="33251CCA" w14:textId="6B7FCE4E" w:rsidR="0056233E" w:rsidRPr="00FD0455" w:rsidRDefault="0056233E" w:rsidP="0056233E">
      <w:pPr>
        <w:spacing w:line="360" w:lineRule="auto"/>
      </w:pPr>
      <w:r w:rsidRPr="00FD0455">
        <w:t xml:space="preserve">zawarta w dniu </w:t>
      </w:r>
      <w:r>
        <w:t>………………………</w:t>
      </w:r>
      <w:r w:rsidRPr="00FD0455">
        <w:t xml:space="preserve"> w Międzyborzu,</w:t>
      </w:r>
      <w:r w:rsidR="002F37E9">
        <w:t xml:space="preserve"> </w:t>
      </w:r>
      <w:r w:rsidRPr="00FD0455">
        <w:t>pomiędzy Gminą Międzybó</w:t>
      </w:r>
      <w:r>
        <w:t>rz, zwaną</w:t>
      </w:r>
      <w:r w:rsidR="002F37E9">
        <w:t xml:space="preserve"> </w:t>
      </w:r>
      <w:r>
        <w:br/>
        <w:t>w umowie</w:t>
      </w:r>
      <w:r w:rsidR="002F37E9">
        <w:t xml:space="preserve"> </w:t>
      </w:r>
      <w:r w:rsidR="001C2699">
        <w:t>Zamawiającym (</w:t>
      </w:r>
      <w:r>
        <w:t>Kupującym</w:t>
      </w:r>
      <w:r w:rsidR="001C2699">
        <w:t>)</w:t>
      </w:r>
      <w:r w:rsidRPr="00FD0455">
        <w:t>, reprezentowanym przez:</w:t>
      </w:r>
    </w:p>
    <w:p w14:paraId="31CE4E12" w14:textId="2D54EA5A" w:rsidR="0056233E" w:rsidRPr="00FD0455" w:rsidRDefault="0056233E" w:rsidP="0056233E">
      <w:pPr>
        <w:spacing w:line="360" w:lineRule="auto"/>
      </w:pPr>
      <w:r w:rsidRPr="00FD0455">
        <w:t xml:space="preserve">Pana </w:t>
      </w:r>
      <w:r>
        <w:t>Pawła Adamczyka</w:t>
      </w:r>
      <w:r w:rsidR="002F37E9">
        <w:t xml:space="preserve"> </w:t>
      </w:r>
      <w:r w:rsidRPr="00FD0455">
        <w:t>- Burmistrza</w:t>
      </w:r>
      <w:r w:rsidR="002F37E9">
        <w:t xml:space="preserve"> </w:t>
      </w:r>
      <w:r w:rsidRPr="00FD0455">
        <w:t>Miasta i Gminy Międzybórz</w:t>
      </w:r>
    </w:p>
    <w:p w14:paraId="5295D677" w14:textId="77777777" w:rsidR="0056233E" w:rsidRPr="00FD0455" w:rsidRDefault="0056233E" w:rsidP="0056233E">
      <w:pPr>
        <w:spacing w:line="360" w:lineRule="auto"/>
      </w:pPr>
      <w:r w:rsidRPr="00FD0455">
        <w:t xml:space="preserve">przy kontrasygnacie </w:t>
      </w:r>
    </w:p>
    <w:p w14:paraId="59516979" w14:textId="77777777" w:rsidR="0056233E" w:rsidRPr="00FD0455" w:rsidRDefault="0056233E" w:rsidP="0056233E">
      <w:pPr>
        <w:spacing w:line="360" w:lineRule="auto"/>
      </w:pPr>
      <w:r w:rsidRPr="00FD0455">
        <w:t xml:space="preserve">Pani </w:t>
      </w:r>
      <w:r>
        <w:t>Karoliny Łukaszuk</w:t>
      </w:r>
      <w:r w:rsidRPr="00FD0455">
        <w:t xml:space="preserve"> - Skarbnik</w:t>
      </w:r>
      <w:r>
        <w:t>a</w:t>
      </w:r>
      <w:r w:rsidRPr="00FD0455">
        <w:t xml:space="preserve"> Miasta i Gminy Międzybórz</w:t>
      </w:r>
    </w:p>
    <w:p w14:paraId="2348236C" w14:textId="77777777" w:rsidR="0056233E" w:rsidRPr="00555191" w:rsidRDefault="0056233E" w:rsidP="0056233E">
      <w:r w:rsidRPr="00FD0455">
        <w:t xml:space="preserve">a </w:t>
      </w:r>
      <w:r>
        <w:t>…………………………………………………………………………</w:t>
      </w:r>
    </w:p>
    <w:p w14:paraId="21839F42" w14:textId="77777777" w:rsidR="0056233E" w:rsidRPr="00FD0455" w:rsidRDefault="0056233E" w:rsidP="0056233E">
      <w:pPr>
        <w:spacing w:line="360" w:lineRule="auto"/>
      </w:pPr>
      <w:r w:rsidRPr="00FD0455">
        <w:t xml:space="preserve">reprezentowaną przez </w:t>
      </w:r>
      <w:r>
        <w:t>………………………………………</w:t>
      </w:r>
    </w:p>
    <w:p w14:paraId="51816338" w14:textId="3ABEF320" w:rsidR="0056233E" w:rsidRPr="00FD0455" w:rsidRDefault="0056233E" w:rsidP="0056233E">
      <w:pPr>
        <w:spacing w:line="360" w:lineRule="auto"/>
      </w:pPr>
      <w:r w:rsidRPr="00FD0455">
        <w:t>dalej w umowie zwanym Sprzedającym</w:t>
      </w:r>
      <w:r w:rsidR="001C2699">
        <w:t xml:space="preserve"> (Wykonawcą)</w:t>
      </w:r>
      <w:r w:rsidRPr="00FD0455">
        <w:t>,</w:t>
      </w:r>
      <w:r w:rsidR="002F37E9">
        <w:t xml:space="preserve"> </w:t>
      </w:r>
    </w:p>
    <w:p w14:paraId="6BC836AE" w14:textId="08DE4022" w:rsidR="0056233E" w:rsidRPr="00D443A1" w:rsidRDefault="0056233E" w:rsidP="0056233E">
      <w:pPr>
        <w:spacing w:line="360" w:lineRule="auto"/>
        <w:rPr>
          <w:b/>
        </w:rPr>
      </w:pPr>
      <w:r w:rsidRPr="00FD0455">
        <w:t>na podstawie przeprowadzonego zapytania ofertowego o udzielenie zamówienia,</w:t>
      </w:r>
      <w:r w:rsidRPr="00FD0455">
        <w:br/>
        <w:t>o następującej treści:</w:t>
      </w:r>
      <w:r w:rsidRPr="00D443A1">
        <w:rPr>
          <w:b/>
        </w:rPr>
        <w:t xml:space="preserve"> Sprzedaż i dostawa materiałów opałowych na sezon grzewczy </w:t>
      </w:r>
      <w:r w:rsidR="002F37E9">
        <w:rPr>
          <w:b/>
        </w:rPr>
        <w:t>2026/2027</w:t>
      </w:r>
      <w:r>
        <w:rPr>
          <w:b/>
        </w:rPr>
        <w:t>.</w:t>
      </w:r>
    </w:p>
    <w:p w14:paraId="7AE69B28" w14:textId="77777777" w:rsidR="0056233E" w:rsidRPr="00D443A1" w:rsidRDefault="0056233E" w:rsidP="0056233E">
      <w:pPr>
        <w:spacing w:line="360" w:lineRule="auto"/>
        <w:jc w:val="center"/>
        <w:rPr>
          <w:b/>
        </w:rPr>
      </w:pPr>
      <w:r w:rsidRPr="00D443A1">
        <w:rPr>
          <w:b/>
        </w:rPr>
        <w:t>§ 1</w:t>
      </w:r>
    </w:p>
    <w:p w14:paraId="7BDB47BC" w14:textId="77777777" w:rsidR="0056233E" w:rsidRPr="00D443A1" w:rsidRDefault="0056233E" w:rsidP="0056233E">
      <w:pPr>
        <w:spacing w:line="360" w:lineRule="auto"/>
      </w:pPr>
      <w:r w:rsidRPr="00D443A1">
        <w:t>1. Sprzedający zobowiązuje się sprzedać i dostarczyć Kupującemu:</w:t>
      </w:r>
    </w:p>
    <w:p w14:paraId="5E36F105" w14:textId="77777777" w:rsidR="002F37E9" w:rsidRPr="00DF424E" w:rsidRDefault="002F37E9" w:rsidP="002F37E9">
      <w:pPr>
        <w:numPr>
          <w:ilvl w:val="0"/>
          <w:numId w:val="17"/>
        </w:numPr>
        <w:spacing w:before="100" w:beforeAutospacing="1" w:after="100" w:afterAutospacing="1" w:line="360" w:lineRule="auto"/>
      </w:pPr>
      <w:r w:rsidRPr="00DF424E">
        <w:rPr>
          <w:b/>
          <w:bCs/>
        </w:rPr>
        <w:t xml:space="preserve">groszek energetyczny workowany po 25 kg – </w:t>
      </w:r>
      <w:r>
        <w:rPr>
          <w:b/>
          <w:bCs/>
        </w:rPr>
        <w:t>21</w:t>
      </w:r>
      <w:r w:rsidRPr="00DF424E">
        <w:rPr>
          <w:b/>
          <w:bCs/>
        </w:rPr>
        <w:t xml:space="preserve"> ton</w:t>
      </w:r>
    </w:p>
    <w:p w14:paraId="7CC92FDE" w14:textId="77777777" w:rsidR="002F37E9" w:rsidRPr="00DF424E" w:rsidRDefault="002F37E9" w:rsidP="002F37E9">
      <w:pPr>
        <w:numPr>
          <w:ilvl w:val="0"/>
          <w:numId w:val="17"/>
        </w:numPr>
        <w:spacing w:before="100" w:beforeAutospacing="1" w:after="100" w:afterAutospacing="1" w:line="360" w:lineRule="auto"/>
      </w:pPr>
      <w:r w:rsidRPr="00DF424E">
        <w:rPr>
          <w:b/>
          <w:bCs/>
        </w:rPr>
        <w:t>groszek energetyczny luz –</w:t>
      </w:r>
      <w:r>
        <w:rPr>
          <w:b/>
          <w:bCs/>
        </w:rPr>
        <w:t xml:space="preserve"> 30</w:t>
      </w:r>
      <w:r w:rsidRPr="00DF424E">
        <w:rPr>
          <w:b/>
          <w:bCs/>
        </w:rPr>
        <w:t xml:space="preserve"> ton</w:t>
      </w:r>
    </w:p>
    <w:p w14:paraId="4D3E5CCC" w14:textId="77777777" w:rsidR="002F37E9" w:rsidRPr="00DF424E" w:rsidRDefault="002F37E9" w:rsidP="002F37E9">
      <w:pPr>
        <w:numPr>
          <w:ilvl w:val="0"/>
          <w:numId w:val="17"/>
        </w:numPr>
        <w:spacing w:before="100" w:beforeAutospacing="1" w:after="100" w:afterAutospacing="1" w:line="360" w:lineRule="auto"/>
      </w:pPr>
      <w:r w:rsidRPr="00DF424E">
        <w:rPr>
          <w:b/>
          <w:bCs/>
        </w:rPr>
        <w:t>pellet drzewny workowany – 1</w:t>
      </w:r>
      <w:r>
        <w:rPr>
          <w:b/>
          <w:bCs/>
        </w:rPr>
        <w:t>5</w:t>
      </w:r>
      <w:r w:rsidRPr="00DF424E">
        <w:rPr>
          <w:b/>
          <w:bCs/>
        </w:rPr>
        <w:t xml:space="preserve"> ton </w:t>
      </w:r>
    </w:p>
    <w:p w14:paraId="6C7ACF67" w14:textId="77777777" w:rsidR="002F37E9" w:rsidRPr="00DF424E" w:rsidRDefault="002F37E9" w:rsidP="002F37E9">
      <w:pPr>
        <w:numPr>
          <w:ilvl w:val="0"/>
          <w:numId w:val="17"/>
        </w:numPr>
        <w:spacing w:before="100" w:beforeAutospacing="1" w:after="100" w:afterAutospacing="1" w:line="360" w:lineRule="auto"/>
      </w:pPr>
      <w:r w:rsidRPr="00DF424E">
        <w:rPr>
          <w:b/>
          <w:bCs/>
        </w:rPr>
        <w:t>węgiel kostka – 0,5 tony</w:t>
      </w:r>
    </w:p>
    <w:p w14:paraId="10393B1C" w14:textId="77777777" w:rsidR="0056233E" w:rsidRPr="00D443A1" w:rsidRDefault="0056233E" w:rsidP="0056233E">
      <w:pPr>
        <w:spacing w:line="360" w:lineRule="auto"/>
        <w:ind w:left="284" w:hanging="284"/>
      </w:pPr>
      <w:r w:rsidRPr="00D443A1">
        <w:t xml:space="preserve">2. Określony w ust. 1 przedmiot umowy, Sprzedający będzie dostarczał sukcesywnie własnym transportem, zgodnie z parametrami określonymi w zapytaniu ofertowym. </w:t>
      </w:r>
    </w:p>
    <w:p w14:paraId="7E9D6D85" w14:textId="77777777" w:rsidR="0056233E" w:rsidRPr="00D443A1" w:rsidRDefault="0056233E" w:rsidP="0056233E">
      <w:pPr>
        <w:spacing w:line="360" w:lineRule="auto"/>
        <w:ind w:left="284" w:hanging="284"/>
      </w:pPr>
      <w:r w:rsidRPr="00D443A1">
        <w:t>3. Sprzedający zobowiązany jest do rozładunku opału we wskazanym przez Sprzedającego miejscu.</w:t>
      </w:r>
    </w:p>
    <w:p w14:paraId="787F8B0A" w14:textId="77E5C36C" w:rsidR="0056233E" w:rsidRPr="00D443A1" w:rsidRDefault="0056233E" w:rsidP="0056233E">
      <w:pPr>
        <w:spacing w:line="360" w:lineRule="auto"/>
      </w:pPr>
      <w:r w:rsidRPr="00D443A1">
        <w:t>4. Zestawienie ilościowe przedmiotu zamówienia stanowi załącznik nr 1 do umowy.</w:t>
      </w:r>
      <w:r w:rsidR="002F37E9">
        <w:t xml:space="preserve"> </w:t>
      </w:r>
    </w:p>
    <w:p w14:paraId="5005E50F" w14:textId="77777777" w:rsidR="0056233E" w:rsidRPr="00D443A1" w:rsidRDefault="0056233E" w:rsidP="0056233E">
      <w:pPr>
        <w:spacing w:line="360" w:lineRule="auto"/>
      </w:pPr>
      <w:r w:rsidRPr="00D443A1">
        <w:t xml:space="preserve">5. Zamawiający zastrzega możliwość zmniejszenia zakresu przedmiotu zamówienia. </w:t>
      </w:r>
    </w:p>
    <w:p w14:paraId="0D3155FB" w14:textId="77777777" w:rsidR="0056233E" w:rsidRDefault="0056233E" w:rsidP="0056233E">
      <w:pPr>
        <w:spacing w:line="360" w:lineRule="auto"/>
        <w:jc w:val="center"/>
        <w:rPr>
          <w:b/>
        </w:rPr>
      </w:pPr>
    </w:p>
    <w:p w14:paraId="38BC3661" w14:textId="77777777" w:rsidR="0056233E" w:rsidRPr="00D443A1" w:rsidRDefault="0056233E" w:rsidP="0056233E">
      <w:pPr>
        <w:spacing w:line="360" w:lineRule="auto"/>
        <w:jc w:val="center"/>
        <w:rPr>
          <w:b/>
        </w:rPr>
      </w:pPr>
      <w:r w:rsidRPr="00D443A1">
        <w:rPr>
          <w:b/>
        </w:rPr>
        <w:t>§ 2</w:t>
      </w:r>
    </w:p>
    <w:p w14:paraId="277F09EC" w14:textId="0438727C" w:rsidR="0056233E" w:rsidRPr="00D443A1" w:rsidRDefault="0056233E" w:rsidP="0056233E">
      <w:pPr>
        <w:widowControl w:val="0"/>
        <w:numPr>
          <w:ilvl w:val="0"/>
          <w:numId w:val="32"/>
        </w:numPr>
        <w:tabs>
          <w:tab w:val="left" w:pos="283"/>
        </w:tabs>
        <w:suppressAutoHyphens/>
        <w:spacing w:after="0" w:line="360" w:lineRule="auto"/>
      </w:pPr>
      <w:r w:rsidRPr="00D443A1">
        <w:t xml:space="preserve">Przedmiot umowy określone w § 1 niniejszej umowy, Sprzedający dostarczy sukcesywnie w okresie od </w:t>
      </w:r>
      <w:r>
        <w:t>30.09.202</w:t>
      </w:r>
      <w:r w:rsidR="002F37E9">
        <w:t xml:space="preserve">6 </w:t>
      </w:r>
      <w:r w:rsidRPr="00D443A1">
        <w:t>do 15.04.202</w:t>
      </w:r>
      <w:r w:rsidR="002F37E9">
        <w:t>7</w:t>
      </w:r>
      <w:r w:rsidRPr="00D443A1">
        <w:t xml:space="preserve"> r.</w:t>
      </w:r>
    </w:p>
    <w:p w14:paraId="4FAC5EAD" w14:textId="0C075957" w:rsidR="0056233E" w:rsidRPr="00D443A1" w:rsidRDefault="0056233E" w:rsidP="0056233E">
      <w:pPr>
        <w:widowControl w:val="0"/>
        <w:numPr>
          <w:ilvl w:val="0"/>
          <w:numId w:val="32"/>
        </w:numPr>
        <w:tabs>
          <w:tab w:val="left" w:pos="283"/>
        </w:tabs>
        <w:suppressAutoHyphens/>
        <w:spacing w:after="0" w:line="360" w:lineRule="auto"/>
      </w:pPr>
      <w:r w:rsidRPr="00D443A1">
        <w:t>Rodzaj i ilość zamawianych</w:t>
      </w:r>
      <w:r w:rsidR="002F37E9">
        <w:t xml:space="preserve"> </w:t>
      </w:r>
      <w:r w:rsidRPr="00D443A1">
        <w:t>dostaw do Urzędu Miasta i Gminy oraz do poszczególnych jednostek będzie każdorazowo określana pisemnym</w:t>
      </w:r>
      <w:r w:rsidR="001C2699">
        <w:t>, mailowym</w:t>
      </w:r>
      <w:r w:rsidRPr="00D443A1">
        <w:t xml:space="preserve"> lub telefonicznym zamówieniem przez p</w:t>
      </w:r>
      <w:r w:rsidR="001C2699">
        <w:t>racownika Urzędu Miasta i Gminy.</w:t>
      </w:r>
    </w:p>
    <w:p w14:paraId="22B8F8AD" w14:textId="77777777" w:rsidR="0056233E" w:rsidRPr="00D443A1" w:rsidRDefault="0056233E" w:rsidP="0056233E">
      <w:pPr>
        <w:widowControl w:val="0"/>
        <w:numPr>
          <w:ilvl w:val="0"/>
          <w:numId w:val="32"/>
        </w:numPr>
        <w:tabs>
          <w:tab w:val="left" w:pos="283"/>
        </w:tabs>
        <w:suppressAutoHyphens/>
        <w:spacing w:after="0" w:line="360" w:lineRule="auto"/>
      </w:pPr>
      <w:r w:rsidRPr="00D443A1">
        <w:t>Odbiór ilościowy dokonywany będzie przy udziale Kupującego.</w:t>
      </w:r>
    </w:p>
    <w:p w14:paraId="2D28D8EB" w14:textId="77777777" w:rsidR="0056233E" w:rsidRPr="00D443A1" w:rsidRDefault="0056233E" w:rsidP="0056233E">
      <w:pPr>
        <w:widowControl w:val="0"/>
        <w:numPr>
          <w:ilvl w:val="0"/>
          <w:numId w:val="32"/>
        </w:numPr>
        <w:tabs>
          <w:tab w:val="left" w:pos="283"/>
        </w:tabs>
        <w:suppressAutoHyphens/>
        <w:spacing w:after="0" w:line="360" w:lineRule="auto"/>
      </w:pPr>
      <w:r w:rsidRPr="00D443A1">
        <w:t>W razie opóźnienia dostawy o 7 dni, Kupujący może odstąpić od umowy.</w:t>
      </w:r>
    </w:p>
    <w:p w14:paraId="2EC2191C" w14:textId="77777777" w:rsidR="0056233E" w:rsidRDefault="0056233E" w:rsidP="0056233E">
      <w:pPr>
        <w:spacing w:line="360" w:lineRule="auto"/>
        <w:jc w:val="center"/>
        <w:rPr>
          <w:b/>
        </w:rPr>
      </w:pPr>
    </w:p>
    <w:p w14:paraId="13168192" w14:textId="77777777" w:rsidR="0056233E" w:rsidRPr="00D443A1" w:rsidRDefault="0056233E" w:rsidP="0056233E">
      <w:pPr>
        <w:spacing w:line="360" w:lineRule="auto"/>
        <w:jc w:val="center"/>
        <w:rPr>
          <w:b/>
        </w:rPr>
      </w:pPr>
      <w:r w:rsidRPr="00D443A1">
        <w:rPr>
          <w:b/>
        </w:rPr>
        <w:lastRenderedPageBreak/>
        <w:t>§ 3</w:t>
      </w:r>
    </w:p>
    <w:p w14:paraId="61757B7B" w14:textId="1D6DCC98" w:rsidR="0056233E" w:rsidRPr="00D443A1" w:rsidRDefault="0056233E" w:rsidP="0056233E">
      <w:pPr>
        <w:spacing w:line="360" w:lineRule="auto"/>
      </w:pPr>
      <w:r w:rsidRPr="00D443A1">
        <w:t>1. Ceny</w:t>
      </w:r>
      <w:r w:rsidR="002F37E9">
        <w:t xml:space="preserve"> </w:t>
      </w:r>
      <w:r w:rsidRPr="00D443A1">
        <w:t>brutto jednej tony</w:t>
      </w:r>
      <w:r w:rsidR="002F37E9">
        <w:t xml:space="preserve"> </w:t>
      </w:r>
      <w:r w:rsidRPr="00D443A1">
        <w:t>wraz z transportem do jednostki odbierającej wynosi:</w:t>
      </w:r>
    </w:p>
    <w:p w14:paraId="730EF56C" w14:textId="77777777" w:rsidR="0056233E" w:rsidRPr="00D443A1" w:rsidRDefault="0056233E" w:rsidP="0056233E">
      <w:pPr>
        <w:spacing w:line="360" w:lineRule="auto"/>
        <w:ind w:left="285"/>
      </w:pPr>
      <w:r w:rsidRPr="00D443A1">
        <w:rPr>
          <w:b/>
        </w:rPr>
        <w:t>- groszek energetyczny</w:t>
      </w:r>
      <w:r w:rsidRPr="00D443A1">
        <w:t xml:space="preserve"> </w:t>
      </w:r>
      <w:r w:rsidRPr="00D443A1">
        <w:rPr>
          <w:b/>
        </w:rPr>
        <w:t>luz</w:t>
      </w:r>
      <w:r w:rsidRPr="00D443A1">
        <w:t xml:space="preserve"> </w:t>
      </w:r>
      <w:r w:rsidRPr="00D443A1">
        <w:rPr>
          <w:b/>
        </w:rPr>
        <w:t>-</w:t>
      </w:r>
      <w:r>
        <w:rPr>
          <w:b/>
        </w:rPr>
        <w:t xml:space="preserve"> ……………..</w:t>
      </w:r>
      <w:r w:rsidRPr="00D443A1">
        <w:rPr>
          <w:b/>
        </w:rPr>
        <w:t xml:space="preserve"> zł</w:t>
      </w:r>
      <w:r w:rsidRPr="00D443A1">
        <w:t xml:space="preserve"> (słownie złotych: </w:t>
      </w:r>
      <w:r>
        <w:t>………………………….</w:t>
      </w:r>
      <w:r w:rsidRPr="00D443A1">
        <w:t>)</w:t>
      </w:r>
    </w:p>
    <w:p w14:paraId="1FEA24FA" w14:textId="77777777" w:rsidR="0056233E" w:rsidRDefault="0056233E" w:rsidP="0056233E">
      <w:pPr>
        <w:spacing w:line="360" w:lineRule="auto"/>
        <w:ind w:left="285"/>
      </w:pPr>
      <w:r w:rsidRPr="00D443A1">
        <w:rPr>
          <w:b/>
        </w:rPr>
        <w:t xml:space="preserve">- groszek energetyczny workowany </w:t>
      </w:r>
      <w:r>
        <w:rPr>
          <w:b/>
        </w:rPr>
        <w:t>–</w:t>
      </w:r>
      <w:r w:rsidRPr="00D443A1">
        <w:rPr>
          <w:b/>
        </w:rPr>
        <w:t xml:space="preserve"> </w:t>
      </w:r>
      <w:r>
        <w:rPr>
          <w:b/>
        </w:rPr>
        <w:t>………………</w:t>
      </w:r>
      <w:r w:rsidRPr="00D443A1">
        <w:rPr>
          <w:b/>
        </w:rPr>
        <w:t xml:space="preserve"> zł</w:t>
      </w:r>
      <w:r w:rsidRPr="00D443A1">
        <w:t xml:space="preserve"> </w:t>
      </w:r>
      <w:r w:rsidRPr="00BF77E5">
        <w:t xml:space="preserve">(słownie złotych: </w:t>
      </w:r>
      <w:r>
        <w:t>……………...</w:t>
      </w:r>
      <w:r w:rsidRPr="00BF77E5">
        <w:t xml:space="preserve">) </w:t>
      </w:r>
    </w:p>
    <w:p w14:paraId="74993E4B" w14:textId="77777777" w:rsidR="0056233E" w:rsidRDefault="0056233E" w:rsidP="0056233E">
      <w:pPr>
        <w:spacing w:line="360" w:lineRule="auto"/>
        <w:ind w:left="285"/>
      </w:pPr>
      <w:r w:rsidRPr="00D443A1">
        <w:rPr>
          <w:b/>
        </w:rPr>
        <w:t xml:space="preserve">- </w:t>
      </w:r>
      <w:r>
        <w:rPr>
          <w:b/>
        </w:rPr>
        <w:t>pellet drzewny workowany</w:t>
      </w:r>
      <w:r w:rsidRPr="00D443A1">
        <w:rPr>
          <w:b/>
        </w:rPr>
        <w:t xml:space="preserve"> </w:t>
      </w:r>
      <w:r>
        <w:rPr>
          <w:b/>
        </w:rPr>
        <w:t>–</w:t>
      </w:r>
      <w:r w:rsidRPr="00D443A1">
        <w:rPr>
          <w:b/>
        </w:rPr>
        <w:t xml:space="preserve"> </w:t>
      </w:r>
      <w:r>
        <w:rPr>
          <w:b/>
        </w:rPr>
        <w:t xml:space="preserve">……………. zł </w:t>
      </w:r>
      <w:r w:rsidRPr="00D443A1">
        <w:t xml:space="preserve">(słownie złotych: </w:t>
      </w:r>
      <w:r>
        <w:t>……………………….</w:t>
      </w:r>
      <w:r w:rsidRPr="00D443A1">
        <w:t>)</w:t>
      </w:r>
    </w:p>
    <w:p w14:paraId="35F7BB48" w14:textId="77777777" w:rsidR="0056233E" w:rsidRPr="00D443A1" w:rsidRDefault="0056233E" w:rsidP="0056233E">
      <w:pPr>
        <w:spacing w:line="360" w:lineRule="auto"/>
        <w:ind w:left="285"/>
      </w:pPr>
      <w:r>
        <w:rPr>
          <w:b/>
        </w:rPr>
        <w:t xml:space="preserve">- węgiel kamienny kostka - ……………. zł </w:t>
      </w:r>
      <w:r w:rsidRPr="00A44F9C">
        <w:t>(słownie złotych: …………………………)</w:t>
      </w:r>
    </w:p>
    <w:p w14:paraId="7BD892B1" w14:textId="66155B0F" w:rsidR="0056233E" w:rsidRPr="00D443A1" w:rsidRDefault="001C2699" w:rsidP="0056233E">
      <w:pPr>
        <w:spacing w:line="360" w:lineRule="auto"/>
        <w:ind w:left="285"/>
      </w:pPr>
      <w:r>
        <w:t>Zgodnie ze złożoną ofertą.</w:t>
      </w:r>
    </w:p>
    <w:p w14:paraId="3E8092D4" w14:textId="1B8D4A1A" w:rsidR="0056233E" w:rsidRPr="00D443A1" w:rsidRDefault="0056233E" w:rsidP="0056233E">
      <w:pPr>
        <w:spacing w:line="360" w:lineRule="auto"/>
        <w:ind w:left="284" w:hanging="284"/>
        <w:rPr>
          <w:b/>
        </w:rPr>
      </w:pPr>
      <w:r w:rsidRPr="00D443A1">
        <w:t>2. Ogólna</w:t>
      </w:r>
      <w:r w:rsidR="002F37E9">
        <w:t xml:space="preserve"> </w:t>
      </w:r>
      <w:r w:rsidRPr="00D443A1">
        <w:t xml:space="preserve">wartość przedmiotu umowy brutto wynosi: </w:t>
      </w:r>
      <w:r>
        <w:rPr>
          <w:b/>
        </w:rPr>
        <w:t>……………….</w:t>
      </w:r>
      <w:r w:rsidRPr="00D443A1">
        <w:rPr>
          <w:b/>
        </w:rPr>
        <w:t xml:space="preserve"> zł (słownie złotych: </w:t>
      </w:r>
      <w:r>
        <w:rPr>
          <w:b/>
        </w:rPr>
        <w:t>…………………………… 00/100)</w:t>
      </w:r>
      <w:r w:rsidRPr="00D443A1">
        <w:rPr>
          <w:b/>
        </w:rPr>
        <w:t xml:space="preserve"> w tym kwota netto </w:t>
      </w:r>
      <w:r>
        <w:rPr>
          <w:b/>
        </w:rPr>
        <w:t>………………………..</w:t>
      </w:r>
      <w:r w:rsidRPr="00D443A1">
        <w:rPr>
          <w:b/>
        </w:rPr>
        <w:t xml:space="preserve"> + VAT.</w:t>
      </w:r>
    </w:p>
    <w:p w14:paraId="0340D184" w14:textId="1417099B" w:rsidR="0056233E" w:rsidRDefault="0056233E" w:rsidP="001C2699">
      <w:pPr>
        <w:spacing w:line="360" w:lineRule="auto"/>
        <w:ind w:left="284" w:hanging="284"/>
        <w:rPr>
          <w:b/>
        </w:rPr>
      </w:pPr>
      <w:r w:rsidRPr="00D443A1">
        <w:t>3. Należność płatna jest przelewem</w:t>
      </w:r>
      <w:r w:rsidR="002F37E9">
        <w:t xml:space="preserve"> </w:t>
      </w:r>
      <w:r w:rsidRPr="00D443A1">
        <w:t>na podstawie faktury Sprzedającego wystawioną na jednostkę odbierającą w ciągu 21 dni od daty dostawy.</w:t>
      </w:r>
      <w:r w:rsidR="002F37E9">
        <w:t xml:space="preserve"> </w:t>
      </w:r>
    </w:p>
    <w:p w14:paraId="68B2602F" w14:textId="77777777" w:rsidR="0056233E" w:rsidRPr="00D443A1" w:rsidRDefault="0056233E" w:rsidP="0056233E">
      <w:pPr>
        <w:spacing w:line="360" w:lineRule="auto"/>
        <w:jc w:val="center"/>
        <w:rPr>
          <w:b/>
        </w:rPr>
      </w:pPr>
      <w:r w:rsidRPr="00D443A1">
        <w:rPr>
          <w:b/>
        </w:rPr>
        <w:t>§ 4</w:t>
      </w:r>
    </w:p>
    <w:p w14:paraId="1E20E3DD" w14:textId="77777777" w:rsidR="0056233E" w:rsidRPr="00D443A1" w:rsidRDefault="0056233E" w:rsidP="0056233E">
      <w:pPr>
        <w:widowControl w:val="0"/>
        <w:numPr>
          <w:ilvl w:val="0"/>
          <w:numId w:val="33"/>
        </w:numPr>
        <w:tabs>
          <w:tab w:val="left" w:pos="360"/>
        </w:tabs>
        <w:suppressAutoHyphens/>
        <w:spacing w:after="0" w:line="360" w:lineRule="auto"/>
      </w:pPr>
      <w:r w:rsidRPr="00D443A1">
        <w:t xml:space="preserve">Kupującemu </w:t>
      </w:r>
      <w:r>
        <w:t>przysługuje</w:t>
      </w:r>
      <w:r w:rsidRPr="00D443A1">
        <w:t xml:space="preserve"> prawo dokonania sprawdzenia jakości dostarczonego opału.</w:t>
      </w:r>
    </w:p>
    <w:p w14:paraId="6ED25845" w14:textId="5887949F" w:rsidR="0056233E" w:rsidRPr="00D443A1" w:rsidRDefault="0056233E" w:rsidP="0056233E">
      <w:pPr>
        <w:widowControl w:val="0"/>
        <w:numPr>
          <w:ilvl w:val="0"/>
          <w:numId w:val="33"/>
        </w:numPr>
        <w:tabs>
          <w:tab w:val="left" w:pos="360"/>
        </w:tabs>
        <w:suppressAutoHyphens/>
        <w:spacing w:after="0" w:line="360" w:lineRule="auto"/>
      </w:pPr>
      <w:r w:rsidRPr="00D443A1">
        <w:t xml:space="preserve">W razie niezgodności z parametrami jakościowymi określonymi w zapytaniu ofertowym, Kupujący może </w:t>
      </w:r>
      <w:r w:rsidR="001C2699">
        <w:t xml:space="preserve">zażądać wymiany lub </w:t>
      </w:r>
      <w:r w:rsidRPr="00D443A1">
        <w:t>odstąpić od umowy oraz obciążyć Sprzedającego kosztami badania jakości opału.</w:t>
      </w:r>
    </w:p>
    <w:p w14:paraId="169137BE" w14:textId="77777777" w:rsidR="0056233E" w:rsidRPr="00D443A1" w:rsidRDefault="0056233E" w:rsidP="0056233E">
      <w:pPr>
        <w:spacing w:line="360" w:lineRule="auto"/>
        <w:jc w:val="center"/>
        <w:rPr>
          <w:b/>
        </w:rPr>
      </w:pPr>
      <w:r w:rsidRPr="00D443A1">
        <w:rPr>
          <w:b/>
        </w:rPr>
        <w:t>§ 5</w:t>
      </w:r>
    </w:p>
    <w:p w14:paraId="5C14446C" w14:textId="4E1C20EB" w:rsidR="0056233E" w:rsidRPr="00D443A1" w:rsidRDefault="0056233E" w:rsidP="0056233E">
      <w:pPr>
        <w:spacing w:line="360" w:lineRule="auto"/>
      </w:pPr>
      <w:r w:rsidRPr="00D443A1">
        <w:t>1. Sprzedający</w:t>
      </w:r>
      <w:r w:rsidR="002F37E9">
        <w:t xml:space="preserve"> </w:t>
      </w:r>
      <w:r w:rsidRPr="00D443A1">
        <w:t xml:space="preserve">zapłaci Kupującemu karę </w:t>
      </w:r>
      <w:r w:rsidR="002F37E9" w:rsidRPr="00D443A1">
        <w:t>umowna:</w:t>
      </w:r>
    </w:p>
    <w:p w14:paraId="1091B941" w14:textId="63824138" w:rsidR="0056233E" w:rsidRPr="00D443A1" w:rsidRDefault="0056233E" w:rsidP="0056233E">
      <w:pPr>
        <w:widowControl w:val="0"/>
        <w:numPr>
          <w:ilvl w:val="0"/>
          <w:numId w:val="34"/>
        </w:numPr>
        <w:tabs>
          <w:tab w:val="left" w:pos="705"/>
        </w:tabs>
        <w:suppressAutoHyphens/>
        <w:spacing w:after="0" w:line="360" w:lineRule="auto"/>
      </w:pPr>
      <w:r w:rsidRPr="00D443A1">
        <w:t>za odstąpienie od umowy</w:t>
      </w:r>
      <w:r w:rsidR="002F37E9">
        <w:t xml:space="preserve"> </w:t>
      </w:r>
      <w:r w:rsidRPr="00D443A1">
        <w:t xml:space="preserve">z </w:t>
      </w:r>
      <w:r w:rsidR="002F37E9" w:rsidRPr="00D443A1">
        <w:t>przyczyn,</w:t>
      </w:r>
      <w:r w:rsidRPr="00D443A1">
        <w:t xml:space="preserve"> za które ponosi odpowiedzialność Sprzedający </w:t>
      </w:r>
      <w:r w:rsidR="00470553">
        <w:br/>
      </w:r>
      <w:r w:rsidRPr="00D443A1">
        <w:t>w wysokości 20% kwoty umowy,</w:t>
      </w:r>
    </w:p>
    <w:p w14:paraId="417CBA2C" w14:textId="6D466D75" w:rsidR="0056233E" w:rsidRPr="00D443A1" w:rsidRDefault="0056233E" w:rsidP="0056233E">
      <w:pPr>
        <w:widowControl w:val="0"/>
        <w:numPr>
          <w:ilvl w:val="0"/>
          <w:numId w:val="34"/>
        </w:numPr>
        <w:tabs>
          <w:tab w:val="left" w:pos="705"/>
        </w:tabs>
        <w:suppressAutoHyphens/>
        <w:spacing w:after="0" w:line="360" w:lineRule="auto"/>
      </w:pPr>
      <w:r w:rsidRPr="00D443A1">
        <w:t>za zwłokę w wykonaniu terminowej</w:t>
      </w:r>
      <w:r w:rsidR="002F37E9">
        <w:t xml:space="preserve"> </w:t>
      </w:r>
      <w:r w:rsidRPr="00D443A1">
        <w:t>dostawy w wysokości 2 % wartości zamówionego materiału</w:t>
      </w:r>
      <w:r w:rsidR="002F37E9">
        <w:t xml:space="preserve"> </w:t>
      </w:r>
      <w:r w:rsidRPr="00D443A1">
        <w:t>opału, za każdy dzień zwłoki w dostawie.</w:t>
      </w:r>
      <w:r w:rsidR="002F37E9">
        <w:t xml:space="preserve"> </w:t>
      </w:r>
    </w:p>
    <w:p w14:paraId="68FEEF5E" w14:textId="24421502" w:rsidR="0056233E" w:rsidRPr="00D443A1" w:rsidRDefault="0056233E" w:rsidP="0056233E">
      <w:pPr>
        <w:spacing w:line="360" w:lineRule="auto"/>
      </w:pPr>
      <w:r w:rsidRPr="00D443A1">
        <w:t xml:space="preserve"> 2. Kupujący zapłaci Sprzedającemu karę </w:t>
      </w:r>
      <w:r w:rsidR="002F37E9" w:rsidRPr="00D443A1">
        <w:t>umowną:</w:t>
      </w:r>
    </w:p>
    <w:p w14:paraId="1731CAA2" w14:textId="4C2A4EFE" w:rsidR="0056233E" w:rsidRPr="00D443A1" w:rsidRDefault="0056233E" w:rsidP="0056233E">
      <w:pPr>
        <w:widowControl w:val="0"/>
        <w:numPr>
          <w:ilvl w:val="0"/>
          <w:numId w:val="35"/>
        </w:numPr>
        <w:tabs>
          <w:tab w:val="left" w:pos="720"/>
        </w:tabs>
        <w:suppressAutoHyphens/>
        <w:spacing w:after="0" w:line="360" w:lineRule="auto"/>
      </w:pPr>
      <w:r w:rsidRPr="00D443A1">
        <w:t xml:space="preserve">za odstąpienie od umowy z </w:t>
      </w:r>
      <w:r w:rsidR="002F37E9" w:rsidRPr="00D443A1">
        <w:t>przyczyn,</w:t>
      </w:r>
      <w:r w:rsidRPr="00D443A1">
        <w:t xml:space="preserve"> za które</w:t>
      </w:r>
      <w:r w:rsidR="002F37E9">
        <w:t xml:space="preserve"> </w:t>
      </w:r>
      <w:r w:rsidRPr="00D443A1">
        <w:t>ponosi odpowiedzialność</w:t>
      </w:r>
      <w:r w:rsidR="002F37E9">
        <w:t xml:space="preserve"> </w:t>
      </w:r>
      <w:r w:rsidRPr="00D443A1">
        <w:t>Kupujący</w:t>
      </w:r>
      <w:r w:rsidR="002F37E9">
        <w:t xml:space="preserve"> </w:t>
      </w:r>
    </w:p>
    <w:p w14:paraId="6C376863" w14:textId="77777777" w:rsidR="0056233E" w:rsidRPr="00D443A1" w:rsidRDefault="0056233E" w:rsidP="0056233E">
      <w:pPr>
        <w:spacing w:line="360" w:lineRule="auto"/>
        <w:ind w:left="720"/>
      </w:pPr>
      <w:r w:rsidRPr="00D443A1">
        <w:t>w wysokości 20% kwoty umowy.</w:t>
      </w:r>
    </w:p>
    <w:p w14:paraId="24AC9F5E" w14:textId="77777777" w:rsidR="0056233E" w:rsidRPr="00D443A1" w:rsidRDefault="0056233E" w:rsidP="0056233E">
      <w:pPr>
        <w:spacing w:line="360" w:lineRule="auto"/>
        <w:jc w:val="center"/>
        <w:rPr>
          <w:b/>
        </w:rPr>
      </w:pPr>
      <w:r w:rsidRPr="00D443A1">
        <w:rPr>
          <w:b/>
        </w:rPr>
        <w:t>§ 6</w:t>
      </w:r>
    </w:p>
    <w:p w14:paraId="0D6AA74D" w14:textId="77777777" w:rsidR="0056233E" w:rsidRPr="00D443A1" w:rsidRDefault="0056233E" w:rsidP="0056233E">
      <w:pPr>
        <w:spacing w:line="360" w:lineRule="auto"/>
      </w:pPr>
      <w:r w:rsidRPr="00D443A1">
        <w:t>Wszelkie zmiany i uzupełnienia niniejsze umowy wymagają formy pisemnej pod rygorem nieważności.</w:t>
      </w:r>
    </w:p>
    <w:p w14:paraId="674A07E8" w14:textId="77777777" w:rsidR="0056233E" w:rsidRDefault="0056233E" w:rsidP="0056233E">
      <w:pPr>
        <w:spacing w:line="360" w:lineRule="auto"/>
        <w:jc w:val="center"/>
        <w:rPr>
          <w:b/>
        </w:rPr>
      </w:pPr>
    </w:p>
    <w:p w14:paraId="4FA0F9C2" w14:textId="77777777" w:rsidR="0056233E" w:rsidRPr="00D443A1" w:rsidRDefault="0056233E" w:rsidP="0056233E">
      <w:pPr>
        <w:spacing w:line="360" w:lineRule="auto"/>
        <w:jc w:val="center"/>
        <w:rPr>
          <w:b/>
        </w:rPr>
      </w:pPr>
      <w:r w:rsidRPr="00D443A1">
        <w:rPr>
          <w:b/>
        </w:rPr>
        <w:t>§ 7</w:t>
      </w:r>
    </w:p>
    <w:p w14:paraId="6D9A5793" w14:textId="07FB6BE3" w:rsidR="0056233E" w:rsidRPr="00D443A1" w:rsidRDefault="0056233E" w:rsidP="0056233E">
      <w:pPr>
        <w:spacing w:line="360" w:lineRule="auto"/>
      </w:pPr>
      <w:r w:rsidRPr="00D443A1">
        <w:t>W sprawach nieuregulowanych niniejszą umową stosuje się przepisy</w:t>
      </w:r>
      <w:r w:rsidR="002F37E9">
        <w:t xml:space="preserve"> </w:t>
      </w:r>
      <w:r w:rsidRPr="00D443A1">
        <w:t xml:space="preserve">Kodeksu cywilnego. </w:t>
      </w:r>
    </w:p>
    <w:p w14:paraId="551E82E9" w14:textId="77777777" w:rsidR="0056233E" w:rsidRDefault="0056233E" w:rsidP="0056233E">
      <w:pPr>
        <w:spacing w:line="360" w:lineRule="auto"/>
        <w:jc w:val="center"/>
        <w:rPr>
          <w:b/>
        </w:rPr>
      </w:pPr>
    </w:p>
    <w:p w14:paraId="0E90FCB0" w14:textId="1F272AD7" w:rsidR="0056233E" w:rsidRPr="00D443A1" w:rsidRDefault="0056233E" w:rsidP="0056233E">
      <w:pPr>
        <w:spacing w:line="360" w:lineRule="auto"/>
        <w:jc w:val="center"/>
        <w:rPr>
          <w:b/>
        </w:rPr>
      </w:pPr>
      <w:r w:rsidRPr="00D443A1">
        <w:rPr>
          <w:b/>
        </w:rPr>
        <w:t>§</w:t>
      </w:r>
      <w:r w:rsidR="002F37E9">
        <w:rPr>
          <w:b/>
        </w:rPr>
        <w:t xml:space="preserve"> </w:t>
      </w:r>
      <w:r w:rsidRPr="00D443A1">
        <w:rPr>
          <w:b/>
        </w:rPr>
        <w:t>8</w:t>
      </w:r>
    </w:p>
    <w:p w14:paraId="6B3AAFD2" w14:textId="77777777" w:rsidR="0056233E" w:rsidRPr="00D443A1" w:rsidRDefault="0056233E" w:rsidP="0056233E">
      <w:pPr>
        <w:spacing w:line="360" w:lineRule="auto"/>
      </w:pPr>
      <w:r w:rsidRPr="00D443A1">
        <w:t>Spory wynikające z niniejszej umowy będzie rozpatrywał Sąd właściwy dla siedziby Kupującego.</w:t>
      </w:r>
    </w:p>
    <w:p w14:paraId="1E1E4D17" w14:textId="77777777" w:rsidR="0056233E" w:rsidRDefault="0056233E" w:rsidP="0056233E">
      <w:pPr>
        <w:spacing w:line="360" w:lineRule="auto"/>
        <w:jc w:val="center"/>
        <w:rPr>
          <w:b/>
        </w:rPr>
      </w:pPr>
    </w:p>
    <w:p w14:paraId="4577FADB" w14:textId="77777777" w:rsidR="0056233E" w:rsidRPr="00D443A1" w:rsidRDefault="0056233E" w:rsidP="0056233E">
      <w:pPr>
        <w:spacing w:line="360" w:lineRule="auto"/>
        <w:jc w:val="center"/>
        <w:rPr>
          <w:b/>
        </w:rPr>
      </w:pPr>
      <w:r w:rsidRPr="00D443A1">
        <w:rPr>
          <w:b/>
        </w:rPr>
        <w:t>§ 9</w:t>
      </w:r>
    </w:p>
    <w:p w14:paraId="26DF8F3B" w14:textId="77777777" w:rsidR="0056233E" w:rsidRDefault="0056233E" w:rsidP="0056233E">
      <w:pPr>
        <w:spacing w:line="360" w:lineRule="auto"/>
      </w:pPr>
      <w:r w:rsidRPr="00D443A1">
        <w:lastRenderedPageBreak/>
        <w:t>Umowę spisano w trzech jednobrzmiących egzemplarzach, z których 2 otrzymuje Kupujący, a 1 egz. Sprzedający.</w:t>
      </w:r>
    </w:p>
    <w:p w14:paraId="6986A4F2" w14:textId="77777777" w:rsidR="0056233E" w:rsidRPr="00D443A1" w:rsidRDefault="0056233E" w:rsidP="0056233E">
      <w:pPr>
        <w:spacing w:line="360" w:lineRule="auto"/>
        <w:jc w:val="center"/>
        <w:rPr>
          <w:b/>
        </w:rPr>
      </w:pPr>
      <w:r>
        <w:rPr>
          <w:b/>
        </w:rPr>
        <w:t>§ 10</w:t>
      </w:r>
    </w:p>
    <w:p w14:paraId="6D72C1EF" w14:textId="77777777" w:rsidR="0056233E" w:rsidRPr="001C6B9F" w:rsidRDefault="0056233E" w:rsidP="0056233E">
      <w:pPr>
        <w:autoSpaceDE w:val="0"/>
        <w:autoSpaceDN w:val="0"/>
        <w:adjustRightInd w:val="0"/>
        <w:spacing w:line="360" w:lineRule="auto"/>
      </w:pPr>
      <w:r w:rsidRPr="001C6B9F">
        <w:t>Zgodnie z art. 13 ust. 1 i 2 ogólnego rozporządzenia o ochronie danych osobowych z dnia 27 kwietnia 2016 r. informuję, iż:</w:t>
      </w:r>
    </w:p>
    <w:tbl>
      <w:tblPr>
        <w:tblW w:w="9356" w:type="dxa"/>
        <w:tblInd w:w="108" w:type="dxa"/>
        <w:tblCellMar>
          <w:left w:w="10" w:type="dxa"/>
          <w:right w:w="10" w:type="dxa"/>
        </w:tblCellMar>
        <w:tblLook w:val="0000" w:firstRow="0" w:lastRow="0" w:firstColumn="0" w:lastColumn="0" w:noHBand="0" w:noVBand="0"/>
      </w:tblPr>
      <w:tblGrid>
        <w:gridCol w:w="1303"/>
        <w:gridCol w:w="8053"/>
      </w:tblGrid>
      <w:tr w:rsidR="0056233E" w:rsidRPr="00A224AA" w14:paraId="0984D744"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79815" w14:textId="77777777" w:rsidR="0056233E" w:rsidRPr="00A224AA" w:rsidRDefault="0056233E" w:rsidP="003852CB">
            <w:pPr>
              <w:suppressAutoHyphens/>
              <w:autoSpaceDN w:val="0"/>
              <w:spacing w:after="0" w:line="240"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Administrator Danych</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2475B" w14:textId="77777777" w:rsidR="0056233E" w:rsidRPr="00A224AA" w:rsidRDefault="0056233E" w:rsidP="003852C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Administratorem Pani/Pana danych osobowych jest:</w:t>
            </w:r>
          </w:p>
          <w:p w14:paraId="31982CDA" w14:textId="77777777" w:rsidR="0056233E" w:rsidRPr="00A224AA" w:rsidRDefault="0056233E" w:rsidP="003852C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Urząd Miasta i Gminy w Międzyborzu</w:t>
            </w:r>
          </w:p>
          <w:p w14:paraId="35FD62EA" w14:textId="77777777" w:rsidR="0056233E" w:rsidRPr="00A224AA" w:rsidRDefault="0056233E" w:rsidP="003852C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ul. Kolejowa 13</w:t>
            </w:r>
          </w:p>
          <w:p w14:paraId="54C87BEE" w14:textId="77777777" w:rsidR="0056233E" w:rsidRPr="00A224AA" w:rsidRDefault="0056233E" w:rsidP="003852CB">
            <w:pPr>
              <w:spacing w:after="0" w:line="240"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56 – 513 Międzybórz</w:t>
            </w:r>
          </w:p>
          <w:p w14:paraId="2A4739E5" w14:textId="77777777" w:rsidR="0056233E" w:rsidRPr="00A224AA" w:rsidRDefault="0056233E" w:rsidP="003852CB">
            <w:pPr>
              <w:spacing w:after="0" w:line="240" w:lineRule="auto"/>
              <w:ind w:left="142" w:firstLine="0"/>
              <w:jc w:val="left"/>
              <w:rPr>
                <w:rFonts w:eastAsia="Times New Roman"/>
                <w:b/>
                <w:bCs/>
                <w:color w:val="auto"/>
                <w:kern w:val="0"/>
                <w:sz w:val="16"/>
                <w:szCs w:val="16"/>
                <w:lang w:eastAsia="ar-SA"/>
                <w14:ligatures w14:val="none"/>
              </w:rPr>
            </w:pPr>
            <w:r w:rsidRPr="00A224AA">
              <w:rPr>
                <w:rFonts w:eastAsia="Times New Roman"/>
                <w:color w:val="auto"/>
                <w:kern w:val="0"/>
                <w:sz w:val="15"/>
                <w:szCs w:val="15"/>
                <w:lang w:eastAsia="ar-SA"/>
                <w14:ligatures w14:val="none"/>
              </w:rPr>
              <w:t>reprezentowany przez Burmistrza</w:t>
            </w:r>
          </w:p>
        </w:tc>
      </w:tr>
      <w:tr w:rsidR="0056233E" w:rsidRPr="00802A24" w14:paraId="7898A85B"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313B6" w14:textId="77777777" w:rsidR="0056233E" w:rsidRPr="00A224AA" w:rsidRDefault="0056233E" w:rsidP="003852CB">
            <w:pPr>
              <w:suppressAutoHyphens/>
              <w:autoSpaceDN w:val="0"/>
              <w:spacing w:after="0" w:line="240"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Dane kontaktowe</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7F5F2" w14:textId="77777777" w:rsidR="0056233E" w:rsidRPr="00A224AA" w:rsidRDefault="0056233E" w:rsidP="003852CB">
            <w:pPr>
              <w:spacing w:after="0" w:line="288" w:lineRule="auto"/>
              <w:ind w:left="142" w:firstLine="0"/>
              <w:jc w:val="left"/>
              <w:rPr>
                <w:rFonts w:eastAsia="Times New Roman"/>
                <w:color w:val="auto"/>
                <w:kern w:val="0"/>
                <w:sz w:val="15"/>
                <w:szCs w:val="15"/>
                <w:lang w:eastAsia="ar-SA"/>
                <w14:ligatures w14:val="none"/>
              </w:rPr>
            </w:pPr>
            <w:r w:rsidRPr="00A224AA">
              <w:rPr>
                <w:rFonts w:eastAsia="Times New Roman"/>
                <w:color w:val="auto"/>
                <w:kern w:val="0"/>
                <w:sz w:val="15"/>
                <w:szCs w:val="15"/>
                <w:lang w:eastAsia="ar-SA"/>
                <w14:ligatures w14:val="none"/>
              </w:rPr>
              <w:t>Z AD można się skontaktować:</w:t>
            </w:r>
          </w:p>
          <w:p w14:paraId="59833408" w14:textId="77777777" w:rsidR="0056233E" w:rsidRPr="00A224AA" w:rsidRDefault="0056233E" w:rsidP="003852CB">
            <w:pPr>
              <w:spacing w:after="0" w:line="288" w:lineRule="auto"/>
              <w:ind w:left="142" w:firstLine="0"/>
              <w:jc w:val="left"/>
              <w:rPr>
                <w:rFonts w:eastAsia="Times New Roman"/>
                <w:color w:val="auto"/>
                <w:kern w:val="0"/>
                <w:sz w:val="15"/>
                <w:szCs w:val="15"/>
                <w:lang w:val="en-US" w:eastAsia="ar-SA"/>
                <w14:ligatures w14:val="none"/>
              </w:rPr>
            </w:pPr>
            <w:r w:rsidRPr="00A224AA">
              <w:rPr>
                <w:rFonts w:eastAsia="Times New Roman"/>
                <w:color w:val="auto"/>
                <w:kern w:val="0"/>
                <w:sz w:val="15"/>
                <w:szCs w:val="15"/>
                <w:lang w:val="en-US" w:eastAsia="ar-SA"/>
                <w14:ligatures w14:val="none"/>
              </w:rPr>
              <w:t>tel.: +48 62 78 56 019</w:t>
            </w:r>
          </w:p>
          <w:p w14:paraId="196FFF0F" w14:textId="77777777" w:rsidR="0056233E" w:rsidRPr="00A224AA" w:rsidRDefault="0056233E" w:rsidP="003852CB">
            <w:pPr>
              <w:spacing w:after="0" w:line="288" w:lineRule="auto"/>
              <w:ind w:left="142" w:firstLine="0"/>
              <w:contextualSpacing/>
              <w:rPr>
                <w:rFonts w:eastAsia="Times New Roman"/>
                <w:b/>
                <w:bCs/>
                <w:kern w:val="0"/>
                <w:sz w:val="16"/>
                <w:szCs w:val="16"/>
                <w:lang w:val="en-US" w:eastAsia="ar-SA"/>
                <w14:ligatures w14:val="none"/>
              </w:rPr>
            </w:pPr>
            <w:r w:rsidRPr="00A224AA">
              <w:rPr>
                <w:rFonts w:eastAsia="Times New Roman"/>
                <w:color w:val="auto"/>
                <w:kern w:val="0"/>
                <w:sz w:val="15"/>
                <w:szCs w:val="15"/>
                <w:lang w:val="en-US" w:eastAsia="ar-SA"/>
                <w14:ligatures w14:val="none"/>
              </w:rPr>
              <w:t>e-mail: umig@miedzyborz.pl</w:t>
            </w:r>
          </w:p>
        </w:tc>
      </w:tr>
      <w:tr w:rsidR="0056233E" w:rsidRPr="00A224AA" w14:paraId="3FF5631C"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F96F5" w14:textId="77777777" w:rsidR="0056233E" w:rsidRPr="00A224AA" w:rsidRDefault="0056233E" w:rsidP="003852CB">
            <w:pPr>
              <w:suppressAutoHyphens/>
              <w:autoSpaceDN w:val="0"/>
              <w:spacing w:after="0" w:line="240"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Inspektor Ochrony Danych</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EFE10" w14:textId="6E5C0DD9" w:rsidR="0056233E" w:rsidRPr="00A224AA" w:rsidRDefault="0056233E" w:rsidP="003852CB">
            <w:pPr>
              <w:spacing w:after="0" w:line="240" w:lineRule="auto"/>
              <w:ind w:left="142" w:firstLine="0"/>
              <w:jc w:val="left"/>
              <w:rPr>
                <w:rFonts w:eastAsia="Times New Roman"/>
                <w:b/>
                <w:bCs/>
                <w:color w:val="auto"/>
                <w:kern w:val="0"/>
                <w:sz w:val="16"/>
                <w:szCs w:val="16"/>
                <w14:ligatures w14:val="none"/>
              </w:rPr>
            </w:pPr>
            <w:r w:rsidRPr="00A224AA">
              <w:rPr>
                <w:rFonts w:eastAsia="Times New Roman"/>
                <w:color w:val="auto"/>
                <w:kern w:val="0"/>
                <w:sz w:val="15"/>
                <w:szCs w:val="15"/>
                <w:lang w:eastAsia="ar-SA"/>
                <w14:ligatures w14:val="none"/>
              </w:rPr>
              <w:t>Naszym IOD jest mgr inż. Sebastian KOPACKI –</w:t>
            </w:r>
            <w:r w:rsidRPr="0056233E">
              <w:rPr>
                <w:rFonts w:eastAsia="Times New Roman"/>
                <w:color w:val="auto"/>
                <w:kern w:val="0"/>
                <w:sz w:val="15"/>
                <w:szCs w:val="15"/>
                <w:lang w:eastAsia="ar-SA"/>
                <w14:ligatures w14:val="none"/>
              </w:rPr>
              <w:t xml:space="preserve"> </w:t>
            </w:r>
            <w:hyperlink r:id="rId10" w:history="1">
              <w:r w:rsidR="002F37E9" w:rsidRPr="002A489C">
                <w:rPr>
                  <w:rStyle w:val="Hipercze"/>
                  <w:rFonts w:eastAsia="Times New Roman"/>
                  <w:kern w:val="0"/>
                  <w:sz w:val="15"/>
                  <w:szCs w:val="15"/>
                  <w:lang w:eastAsia="ar-SA"/>
                  <w14:ligatures w14:val="none"/>
                </w:rPr>
                <w:t>inspektor@miedzyborz.pl</w:t>
              </w:r>
            </w:hyperlink>
            <w:r w:rsidRPr="0056233E">
              <w:rPr>
                <w:rFonts w:eastAsia="Times New Roman"/>
                <w:color w:val="auto"/>
                <w:kern w:val="0"/>
                <w:sz w:val="15"/>
                <w:szCs w:val="15"/>
                <w:lang w:eastAsia="ar-SA"/>
                <w14:ligatures w14:val="none"/>
              </w:rPr>
              <w:t xml:space="preserve"> </w:t>
            </w:r>
          </w:p>
        </w:tc>
      </w:tr>
      <w:tr w:rsidR="0056233E" w:rsidRPr="00A224AA" w14:paraId="402AD8E4"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804F6" w14:textId="77777777" w:rsidR="0056233E" w:rsidRPr="00A224AA" w:rsidRDefault="0056233E" w:rsidP="003852C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 xml:space="preserve">Cele przetwarzania oraz podstawa prawna </w:t>
            </w:r>
          </w:p>
          <w:p w14:paraId="37131866" w14:textId="77777777" w:rsidR="0056233E" w:rsidRPr="00A224AA" w:rsidRDefault="0056233E" w:rsidP="003852C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przetwarzania</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BE262" w14:textId="77777777" w:rsidR="0056233E" w:rsidRPr="00A224AA" w:rsidRDefault="0056233E" w:rsidP="003852CB">
            <w:pPr>
              <w:tabs>
                <w:tab w:val="left" w:pos="29"/>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Pani/Pana dane osobowe będą w celu: </w:t>
            </w:r>
          </w:p>
          <w:p w14:paraId="6148C7EE" w14:textId="77777777" w:rsidR="0056233E" w:rsidRPr="00A224AA" w:rsidRDefault="0056233E" w:rsidP="003852CB">
            <w:pPr>
              <w:numPr>
                <w:ilvl w:val="0"/>
                <w:numId w:val="26"/>
              </w:numPr>
              <w:tabs>
                <w:tab w:val="left" w:pos="314"/>
              </w:tabs>
              <w:suppressAutoHyphens/>
              <w:autoSpaceDN w:val="0"/>
              <w:spacing w:after="0" w:line="288" w:lineRule="auto"/>
              <w:ind w:left="142" w:firstLine="0"/>
              <w:contextualSpacing/>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wypełnienia obowiązku prawnego ciążącego na administratorze podstawą przetwarzania Państwa danych osobowych jest art. 6 ust. 1 lit. c) RODO – celem </w:t>
            </w:r>
            <w:r w:rsidRPr="00A224AA">
              <w:rPr>
                <w:rFonts w:eastAsia="Times New Roman"/>
                <w:bCs/>
                <w:color w:val="auto"/>
                <w:kern w:val="0"/>
                <w:sz w:val="16"/>
                <w:szCs w:val="16"/>
                <w:lang w:eastAsia="ar-SA"/>
                <w14:ligatures w14:val="none"/>
              </w:rPr>
              <w:t>przygotowania i przeprowadzenia postępowania o udzielenie zamówienia publicznego.</w:t>
            </w:r>
          </w:p>
        </w:tc>
      </w:tr>
      <w:tr w:rsidR="0056233E" w:rsidRPr="00A224AA" w14:paraId="51D0EA89"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F7E17" w14:textId="77777777" w:rsidR="0056233E" w:rsidRPr="00A224AA" w:rsidRDefault="0056233E" w:rsidP="003852C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Okres, przez który będą przetwarzane</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51B57" w14:textId="77777777" w:rsidR="0056233E" w:rsidRPr="00A224AA" w:rsidRDefault="0056233E" w:rsidP="003852CB">
            <w:pPr>
              <w:tabs>
                <w:tab w:val="left" w:pos="29"/>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Pani/Pana dane osobowe będą przetwarzane przez okres: </w:t>
            </w:r>
          </w:p>
          <w:p w14:paraId="27968A0F" w14:textId="466C1EBB" w:rsidR="0056233E" w:rsidRPr="00A224AA" w:rsidRDefault="0056233E" w:rsidP="003852CB">
            <w:pPr>
              <w:numPr>
                <w:ilvl w:val="0"/>
                <w:numId w:val="27"/>
              </w:numPr>
              <w:tabs>
                <w:tab w:val="left" w:pos="314"/>
              </w:tabs>
              <w:suppressAutoHyphens/>
              <w:autoSpaceDN w:val="0"/>
              <w:spacing w:after="0" w:line="288" w:lineRule="auto"/>
              <w:ind w:left="142" w:firstLine="0"/>
              <w:contextualSpacing/>
              <w:jc w:val="left"/>
              <w:textAlignment w:val="baseline"/>
              <w:rPr>
                <w:rFonts w:eastAsia="Times New Roman"/>
                <w:iCs/>
                <w:color w:val="auto"/>
                <w:kern w:val="0"/>
                <w:sz w:val="16"/>
                <w:szCs w:val="16"/>
                <w:lang w:eastAsia="ar-SA"/>
                <w14:ligatures w14:val="none"/>
              </w:rPr>
            </w:pPr>
            <w:r w:rsidRPr="00A224AA">
              <w:rPr>
                <w:rFonts w:eastAsia="Times New Roman"/>
                <w:iCs/>
                <w:color w:val="auto"/>
                <w:kern w:val="0"/>
                <w:sz w:val="16"/>
                <w:szCs w:val="16"/>
                <w:lang w:eastAsia="ar-SA"/>
                <w14:ligatures w14:val="none"/>
              </w:rPr>
              <w:t>AD przechowuje</w:t>
            </w:r>
            <w:r w:rsidR="002F37E9">
              <w:rPr>
                <w:rFonts w:eastAsia="Times New Roman"/>
                <w:iCs/>
                <w:color w:val="auto"/>
                <w:kern w:val="0"/>
                <w:sz w:val="16"/>
                <w:szCs w:val="16"/>
                <w:lang w:eastAsia="ar-SA"/>
                <w14:ligatures w14:val="none"/>
              </w:rPr>
              <w:t xml:space="preserve"> </w:t>
            </w:r>
            <w:r w:rsidRPr="00A224AA">
              <w:rPr>
                <w:rFonts w:eastAsia="Times New Roman"/>
                <w:iCs/>
                <w:color w:val="auto"/>
                <w:kern w:val="0"/>
                <w:sz w:val="16"/>
                <w:szCs w:val="16"/>
                <w:lang w:eastAsia="ar-SA"/>
                <w14:ligatures w14:val="none"/>
              </w:rPr>
              <w:t>protokół</w:t>
            </w:r>
            <w:r w:rsidR="002F37E9">
              <w:rPr>
                <w:rFonts w:eastAsia="Times New Roman"/>
                <w:iCs/>
                <w:color w:val="auto"/>
                <w:kern w:val="0"/>
                <w:sz w:val="16"/>
                <w:szCs w:val="16"/>
                <w:lang w:eastAsia="ar-SA"/>
                <w14:ligatures w14:val="none"/>
              </w:rPr>
              <w:t xml:space="preserve"> </w:t>
            </w:r>
            <w:r w:rsidRPr="00A224AA">
              <w:rPr>
                <w:rFonts w:eastAsia="Times New Roman"/>
                <w:iCs/>
                <w:color w:val="auto"/>
                <w:kern w:val="0"/>
                <w:sz w:val="16"/>
                <w:szCs w:val="16"/>
                <w:lang w:eastAsia="ar-SA"/>
                <w14:ligatures w14:val="none"/>
              </w:rPr>
              <w:t>postępowania</w:t>
            </w:r>
            <w:r w:rsidR="002F37E9">
              <w:rPr>
                <w:rFonts w:eastAsia="Times New Roman"/>
                <w:iCs/>
                <w:color w:val="auto"/>
                <w:kern w:val="0"/>
                <w:sz w:val="16"/>
                <w:szCs w:val="16"/>
                <w:lang w:eastAsia="ar-SA"/>
                <w14:ligatures w14:val="none"/>
              </w:rPr>
              <w:t xml:space="preserve"> </w:t>
            </w:r>
            <w:r w:rsidRPr="00A224AA">
              <w:rPr>
                <w:rFonts w:eastAsia="Times New Roman"/>
                <w:iCs/>
                <w:color w:val="auto"/>
                <w:kern w:val="0"/>
                <w:sz w:val="16"/>
                <w:szCs w:val="16"/>
                <w:lang w:eastAsia="ar-SA"/>
                <w14:ligatures w14:val="none"/>
              </w:rPr>
              <w:t xml:space="preserve">wraz z załącznikami przez okres 4 lat od dnia zakończenia postępowania </w:t>
            </w:r>
            <w:r w:rsidRPr="00A224AA">
              <w:rPr>
                <w:rFonts w:eastAsia="Times New Roman"/>
                <w:iCs/>
                <w:color w:val="auto"/>
                <w:kern w:val="0"/>
                <w:sz w:val="16"/>
                <w:szCs w:val="16"/>
                <w:lang w:eastAsia="ar-SA"/>
                <w14:ligatures w14:val="none"/>
              </w:rPr>
              <w:br/>
              <w:t>o udzielenie zamówienia, w sposób gwarantujący jego nienaruszalność.</w:t>
            </w:r>
          </w:p>
          <w:p w14:paraId="553B36CB" w14:textId="77777777" w:rsidR="0056233E" w:rsidRPr="00A224AA" w:rsidRDefault="0056233E" w:rsidP="003852CB">
            <w:pPr>
              <w:numPr>
                <w:ilvl w:val="0"/>
                <w:numId w:val="27"/>
              </w:numPr>
              <w:tabs>
                <w:tab w:val="left" w:pos="314"/>
              </w:tabs>
              <w:suppressAutoHyphens/>
              <w:autoSpaceDN w:val="0"/>
              <w:spacing w:after="0" w:line="288" w:lineRule="auto"/>
              <w:ind w:left="142" w:firstLine="0"/>
              <w:contextualSpacing/>
              <w:jc w:val="left"/>
              <w:textAlignment w:val="baseline"/>
              <w:rPr>
                <w:rFonts w:eastAsia="Times New Roman"/>
                <w:iCs/>
                <w:color w:val="auto"/>
                <w:kern w:val="0"/>
                <w:sz w:val="16"/>
                <w:szCs w:val="16"/>
                <w:lang w:eastAsia="ar-SA"/>
                <w14:ligatures w14:val="none"/>
              </w:rPr>
            </w:pPr>
            <w:r w:rsidRPr="00A224AA">
              <w:rPr>
                <w:rFonts w:eastAsia="Times New Roman"/>
                <w:iCs/>
                <w:color w:val="auto"/>
                <w:kern w:val="0"/>
                <w:sz w:val="16"/>
                <w:szCs w:val="16"/>
                <w:lang w:eastAsia="ar-SA"/>
                <w14:ligatures w14:val="none"/>
              </w:rPr>
              <w:t>Jeżeli okres obowiązywania umowy w sprawie zamówienia publicznego przekracza 4 lata, AD przechowuje protokół postępowania wraz z załącznikami przez cały okres obowiązywania umowy w sprawie zamówienia publicznego.</w:t>
            </w:r>
          </w:p>
          <w:p w14:paraId="5BB1DF50" w14:textId="08E4F194" w:rsidR="0056233E" w:rsidRPr="00A224AA" w:rsidRDefault="0056233E" w:rsidP="003852CB">
            <w:pPr>
              <w:numPr>
                <w:ilvl w:val="0"/>
                <w:numId w:val="27"/>
              </w:numPr>
              <w:tabs>
                <w:tab w:val="left" w:pos="314"/>
              </w:tabs>
              <w:suppressAutoHyphens/>
              <w:autoSpaceDN w:val="0"/>
              <w:spacing w:after="0" w:line="288" w:lineRule="auto"/>
              <w:ind w:left="142" w:firstLine="0"/>
              <w:contextualSpacing/>
              <w:jc w:val="left"/>
              <w:textAlignment w:val="baseline"/>
              <w:rPr>
                <w:rFonts w:eastAsia="Times New Roman"/>
                <w:color w:val="auto"/>
                <w:kern w:val="0"/>
                <w:sz w:val="16"/>
                <w:szCs w:val="16"/>
                <w:lang w:eastAsia="ar-SA"/>
                <w14:ligatures w14:val="none"/>
              </w:rPr>
            </w:pPr>
            <w:r w:rsidRPr="00A224AA">
              <w:rPr>
                <w:rFonts w:eastAsia="Times New Roman"/>
                <w:iCs/>
                <w:color w:val="auto"/>
                <w:kern w:val="0"/>
                <w:sz w:val="16"/>
                <w:szCs w:val="16"/>
                <w:lang w:eastAsia="ar-SA"/>
                <w14:ligatures w14:val="none"/>
              </w:rPr>
              <w:t xml:space="preserve">AD przechowuje dokumentację konkursu przez okres 4 lat od dnia ustalenia wyników konkursu w postaci, </w:t>
            </w:r>
            <w:r w:rsidRPr="00A224AA">
              <w:rPr>
                <w:rFonts w:eastAsia="Times New Roman"/>
                <w:iCs/>
                <w:color w:val="auto"/>
                <w:kern w:val="0"/>
                <w:sz w:val="16"/>
                <w:szCs w:val="16"/>
                <w:lang w:eastAsia="ar-SA"/>
                <w14:ligatures w14:val="none"/>
              </w:rPr>
              <w:br/>
              <w:t>w jakiej została ona sporządzona lub przekazana, w sposób gwarantujący jej nienaruszalność i możliwość odczytania zgodnie z Ustawą Prawo Zamówień Publicznych (art. 78 ust. 1 i ust. 4, art. 358 ust. 1 Ustawa</w:t>
            </w:r>
            <w:r w:rsidR="002F37E9">
              <w:rPr>
                <w:rFonts w:eastAsia="Times New Roman"/>
                <w:iCs/>
                <w:color w:val="auto"/>
                <w:kern w:val="0"/>
                <w:sz w:val="16"/>
                <w:szCs w:val="16"/>
                <w:lang w:eastAsia="ar-SA"/>
                <w14:ligatures w14:val="none"/>
              </w:rPr>
              <w:t xml:space="preserve"> </w:t>
            </w:r>
            <w:r w:rsidRPr="00A224AA">
              <w:rPr>
                <w:rFonts w:eastAsia="Times New Roman"/>
                <w:iCs/>
                <w:color w:val="auto"/>
                <w:kern w:val="0"/>
                <w:sz w:val="16"/>
                <w:szCs w:val="16"/>
                <w:lang w:eastAsia="ar-SA"/>
                <w14:ligatures w14:val="none"/>
              </w:rPr>
              <w:t>Pzp).</w:t>
            </w:r>
          </w:p>
        </w:tc>
      </w:tr>
      <w:tr w:rsidR="0056233E" w:rsidRPr="00A224AA" w14:paraId="63108220"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267E1" w14:textId="77777777" w:rsidR="0056233E" w:rsidRPr="00A224AA" w:rsidRDefault="0056233E" w:rsidP="003852C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Odbiorcy danych</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801F8" w14:textId="777993CD" w:rsidR="0056233E" w:rsidRPr="00A224AA" w:rsidRDefault="0056233E" w:rsidP="003852CB">
            <w:pPr>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Osoby lub podmioty, którym udostępniona zostanie dokumentacja postępowania w oparciu o art. 18 ust. 1 Ustawy</w:t>
            </w:r>
            <w:r w:rsidR="002F37E9">
              <w:rPr>
                <w:rFonts w:eastAsia="Times New Roman"/>
                <w:color w:val="auto"/>
                <w:kern w:val="0"/>
                <w:sz w:val="16"/>
                <w:szCs w:val="16"/>
                <w:lang w:eastAsia="ar-SA"/>
                <w14:ligatures w14:val="none"/>
              </w:rPr>
              <w:t xml:space="preserve"> </w:t>
            </w:r>
            <w:r w:rsidRPr="00A224AA">
              <w:rPr>
                <w:rFonts w:eastAsia="Times New Roman"/>
                <w:iCs/>
                <w:color w:val="auto"/>
                <w:kern w:val="0"/>
                <w:sz w:val="16"/>
                <w:szCs w:val="16"/>
                <w:lang w:eastAsia="ar-SA"/>
                <w14:ligatures w14:val="none"/>
              </w:rPr>
              <w:t>Pzp</w:t>
            </w:r>
            <w:r w:rsidRPr="00A224AA">
              <w:rPr>
                <w:rFonts w:eastAsia="Times New Roman"/>
                <w:color w:val="auto"/>
                <w:kern w:val="0"/>
                <w:sz w:val="16"/>
                <w:szCs w:val="16"/>
                <w:lang w:eastAsia="ar-SA"/>
                <w14:ligatures w14:val="none"/>
              </w:rPr>
              <w:t>.</w:t>
            </w:r>
          </w:p>
        </w:tc>
      </w:tr>
      <w:tr w:rsidR="0056233E" w:rsidRPr="00A224AA" w14:paraId="6DFAD651"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CE95C" w14:textId="77777777" w:rsidR="0056233E" w:rsidRPr="00A224AA" w:rsidRDefault="0056233E" w:rsidP="003852C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Prawa osoby, której dane dotyczą</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118D6" w14:textId="77777777" w:rsidR="0056233E" w:rsidRPr="00A224AA" w:rsidRDefault="0056233E" w:rsidP="003852CB">
            <w:pPr>
              <w:tabs>
                <w:tab w:val="left" w:pos="2410"/>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Posiada Pani/Pan:</w:t>
            </w:r>
          </w:p>
          <w:p w14:paraId="3BD275E0" w14:textId="77777777" w:rsidR="0056233E" w:rsidRPr="00A224AA" w:rsidRDefault="0056233E" w:rsidP="003852CB">
            <w:pPr>
              <w:numPr>
                <w:ilvl w:val="0"/>
                <w:numId w:val="29"/>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na podstawie art. 15 RODO prawo dostępu do danych osobowych Pani/Pana dotyczących;</w:t>
            </w:r>
          </w:p>
          <w:p w14:paraId="1400EBB1" w14:textId="77777777" w:rsidR="0056233E" w:rsidRPr="00A224AA" w:rsidRDefault="0056233E" w:rsidP="003852CB">
            <w:pPr>
              <w:numPr>
                <w:ilvl w:val="0"/>
                <w:numId w:val="29"/>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na podstawie art. 16 RODO prawo do sprostowania Pani/Pana danych osobowych*;</w:t>
            </w:r>
          </w:p>
          <w:p w14:paraId="025EAC90" w14:textId="32DB7276" w:rsidR="0056233E" w:rsidRPr="00A224AA" w:rsidRDefault="0056233E" w:rsidP="003852CB">
            <w:pPr>
              <w:numPr>
                <w:ilvl w:val="0"/>
                <w:numId w:val="29"/>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na podstawie art. 18 RODO prawo żądania od administratora ograniczenia przetwarzania danych osobowych </w:t>
            </w:r>
            <w:r w:rsidRPr="00A224AA">
              <w:rPr>
                <w:rFonts w:eastAsia="Times New Roman"/>
                <w:color w:val="auto"/>
                <w:kern w:val="0"/>
                <w:sz w:val="16"/>
                <w:szCs w:val="16"/>
                <w:lang w:eastAsia="ar-SA"/>
                <w14:ligatures w14:val="none"/>
              </w:rPr>
              <w:br/>
              <w:t>z zastrzeżeniem przypadków, o których mowa w art. 18 ust. 2 RODO**;</w:t>
            </w:r>
            <w:r w:rsidR="002F37E9">
              <w:rPr>
                <w:rFonts w:eastAsia="Times New Roman"/>
                <w:color w:val="auto"/>
                <w:kern w:val="0"/>
                <w:sz w:val="16"/>
                <w:szCs w:val="16"/>
                <w:lang w:eastAsia="ar-SA"/>
                <w14:ligatures w14:val="none"/>
              </w:rPr>
              <w:t xml:space="preserve"> </w:t>
            </w:r>
          </w:p>
          <w:p w14:paraId="050EB9D4" w14:textId="77777777" w:rsidR="0056233E" w:rsidRPr="00A224AA" w:rsidRDefault="0056233E" w:rsidP="003852CB">
            <w:pPr>
              <w:numPr>
                <w:ilvl w:val="0"/>
                <w:numId w:val="29"/>
              </w:numPr>
              <w:suppressAutoHyphens/>
              <w:autoSpaceDN w:val="0"/>
              <w:spacing w:after="0" w:line="288" w:lineRule="auto"/>
              <w:ind w:left="142" w:firstLine="0"/>
              <w:jc w:val="left"/>
              <w:textAlignment w:val="baseline"/>
              <w:rPr>
                <w:rFonts w:eastAsia="Times New Roman"/>
                <w:i/>
                <w:color w:val="auto"/>
                <w:kern w:val="0"/>
                <w:sz w:val="16"/>
                <w:szCs w:val="16"/>
                <w:lang w:eastAsia="ar-SA"/>
                <w14:ligatures w14:val="none"/>
              </w:rPr>
            </w:pPr>
            <w:r w:rsidRPr="00A224AA">
              <w:rPr>
                <w:rFonts w:eastAsia="Times New Roman"/>
                <w:color w:val="auto"/>
                <w:kern w:val="0"/>
                <w:sz w:val="16"/>
                <w:szCs w:val="16"/>
                <w:lang w:eastAsia="ar-SA"/>
                <w14:ligatures w14:val="none"/>
              </w:rPr>
              <w:t>prawo do wniesienia skargi do Prezesa Urzędu Ochrony Danych Osobowych, gdy uzna Pani/Pan, że przetwarzanie danych osobowych Pani/Pana dotyczących narusza przepisy RODO;</w:t>
            </w:r>
          </w:p>
          <w:p w14:paraId="20FB9F42" w14:textId="77777777" w:rsidR="0056233E" w:rsidRPr="00A224AA" w:rsidRDefault="0056233E" w:rsidP="003852CB">
            <w:pPr>
              <w:tabs>
                <w:tab w:val="left" w:pos="2410"/>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Nie przysługuje Pani/Panu:</w:t>
            </w:r>
          </w:p>
          <w:p w14:paraId="70197C02" w14:textId="77777777" w:rsidR="0056233E" w:rsidRPr="00A224AA" w:rsidRDefault="0056233E" w:rsidP="003852CB">
            <w:pPr>
              <w:numPr>
                <w:ilvl w:val="0"/>
                <w:numId w:val="28"/>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w związku z art. 17 ust. 3 lit. b, d lub e RODO prawo do usunięcia danych osobowych;</w:t>
            </w:r>
          </w:p>
          <w:p w14:paraId="1CB74FE7" w14:textId="77777777" w:rsidR="0056233E" w:rsidRPr="00A224AA" w:rsidRDefault="0056233E" w:rsidP="003852CB">
            <w:pPr>
              <w:numPr>
                <w:ilvl w:val="0"/>
                <w:numId w:val="28"/>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prawo do przenoszenia danych osobowych, o którym mowa w art. 20 RODO;</w:t>
            </w:r>
          </w:p>
          <w:p w14:paraId="3F8113D4" w14:textId="77777777" w:rsidR="0056233E" w:rsidRPr="00A224AA" w:rsidRDefault="0056233E" w:rsidP="003852CB">
            <w:pPr>
              <w:numPr>
                <w:ilvl w:val="0"/>
                <w:numId w:val="28"/>
              </w:numPr>
              <w:suppressAutoHyphens/>
              <w:autoSpaceDN w:val="0"/>
              <w:spacing w:after="0" w:line="288" w:lineRule="auto"/>
              <w:ind w:left="142" w:firstLine="0"/>
              <w:jc w:val="left"/>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na podstawie art. 21 RODO prawo sprzeciwu, wobec przetwarzania danych osobowych, gdyż podstawą prawną przetwarzania Pani/Pana danych osobowych jest art. 6 ust. 1 lit. c RODO.</w:t>
            </w:r>
          </w:p>
          <w:p w14:paraId="55E28DB9" w14:textId="77777777" w:rsidR="0056233E" w:rsidRPr="00A224AA" w:rsidRDefault="0056233E" w:rsidP="003852CB">
            <w:pPr>
              <w:tabs>
                <w:tab w:val="left" w:pos="2410"/>
              </w:tabs>
              <w:suppressAutoHyphens/>
              <w:autoSpaceDN w:val="0"/>
              <w:spacing w:after="0" w:line="288" w:lineRule="auto"/>
              <w:ind w:left="142" w:firstLine="0"/>
              <w:textAlignment w:val="baseline"/>
              <w:rPr>
                <w:rFonts w:eastAsia="Times New Roman"/>
                <w:color w:val="auto"/>
                <w:kern w:val="0"/>
                <w:sz w:val="10"/>
                <w:szCs w:val="10"/>
                <w:lang w:eastAsia="ar-SA"/>
                <w14:ligatures w14:val="none"/>
              </w:rPr>
            </w:pPr>
          </w:p>
          <w:p w14:paraId="6F63C6A6" w14:textId="77777777" w:rsidR="0056233E" w:rsidRPr="00A224AA" w:rsidRDefault="0056233E" w:rsidP="003852CB">
            <w:pPr>
              <w:tabs>
                <w:tab w:val="left" w:pos="2410"/>
              </w:tabs>
              <w:suppressAutoHyphens/>
              <w:autoSpaceDN w:val="0"/>
              <w:spacing w:after="0" w:line="288" w:lineRule="auto"/>
              <w:ind w:left="142" w:firstLine="0"/>
              <w:textAlignment w:val="baseline"/>
              <w:rPr>
                <w:rFonts w:eastAsia="Times New Roman"/>
                <w:color w:val="auto"/>
                <w:kern w:val="0"/>
                <w:sz w:val="13"/>
                <w:szCs w:val="13"/>
                <w:lang w:eastAsia="ar-SA"/>
                <w14:ligatures w14:val="none"/>
              </w:rPr>
            </w:pPr>
            <w:r w:rsidRPr="00A224AA">
              <w:rPr>
                <w:rFonts w:eastAsia="Times New Roman"/>
                <w:b/>
                <w:i/>
                <w:color w:val="auto"/>
                <w:kern w:val="0"/>
                <w:sz w:val="13"/>
                <w:szCs w:val="13"/>
                <w:vertAlign w:val="superscript"/>
                <w:lang w:eastAsia="ar-SA"/>
                <w14:ligatures w14:val="none"/>
              </w:rPr>
              <w:t xml:space="preserve">* </w:t>
            </w:r>
            <w:r w:rsidRPr="00A224AA">
              <w:rPr>
                <w:rFonts w:eastAsia="Times New Roman"/>
                <w:b/>
                <w:i/>
                <w:color w:val="auto"/>
                <w:kern w:val="0"/>
                <w:sz w:val="13"/>
                <w:szCs w:val="13"/>
                <w:lang w:eastAsia="ar-SA"/>
                <w14:ligatures w14:val="none"/>
              </w:rPr>
              <w:t>Wyjaśnienie:</w:t>
            </w:r>
            <w:r w:rsidRPr="00A224AA">
              <w:rPr>
                <w:rFonts w:eastAsia="Times New Roman"/>
                <w:i/>
                <w:color w:val="auto"/>
                <w:kern w:val="0"/>
                <w:sz w:val="13"/>
                <w:szCs w:val="13"/>
                <w:lang w:eastAsia="ar-SA"/>
                <w14:ligatures w14:val="none"/>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61C8C357" w14:textId="77777777" w:rsidR="0056233E" w:rsidRPr="00A224AA" w:rsidRDefault="0056233E" w:rsidP="003852CB">
            <w:pPr>
              <w:tabs>
                <w:tab w:val="left" w:pos="2410"/>
              </w:tabs>
              <w:suppressAutoHyphens/>
              <w:autoSpaceDN w:val="0"/>
              <w:spacing w:after="0" w:line="288" w:lineRule="auto"/>
              <w:ind w:left="142" w:firstLine="0"/>
              <w:textAlignment w:val="baseline"/>
              <w:rPr>
                <w:rFonts w:eastAsia="Times New Roman"/>
                <w:i/>
                <w:color w:val="auto"/>
                <w:kern w:val="0"/>
                <w:sz w:val="16"/>
                <w:szCs w:val="16"/>
                <w:lang w:eastAsia="ar-SA"/>
                <w14:ligatures w14:val="none"/>
              </w:rPr>
            </w:pPr>
            <w:r w:rsidRPr="00A224AA">
              <w:rPr>
                <w:rFonts w:eastAsia="Times New Roman"/>
                <w:b/>
                <w:i/>
                <w:color w:val="auto"/>
                <w:kern w:val="0"/>
                <w:sz w:val="13"/>
                <w:szCs w:val="13"/>
                <w:vertAlign w:val="superscript"/>
                <w:lang w:eastAsia="ar-SA"/>
                <w14:ligatures w14:val="none"/>
              </w:rPr>
              <w:t>**</w:t>
            </w:r>
            <w:r w:rsidRPr="00A224AA">
              <w:rPr>
                <w:rFonts w:eastAsia="Times New Roman"/>
                <w:b/>
                <w:i/>
                <w:color w:val="auto"/>
                <w:kern w:val="0"/>
                <w:sz w:val="13"/>
                <w:szCs w:val="13"/>
                <w:lang w:eastAsia="ar-SA"/>
                <w14:ligatures w14:val="none"/>
              </w:rPr>
              <w:t>Wyjaśnienie</w:t>
            </w:r>
            <w:r w:rsidRPr="00A224AA">
              <w:rPr>
                <w:rFonts w:eastAsia="Times New Roman"/>
                <w:i/>
                <w:color w:val="auto"/>
                <w:kern w:val="0"/>
                <w:sz w:val="13"/>
                <w:szCs w:val="13"/>
                <w:lang w:eastAsia="ar-SA"/>
                <w14:ligatures w14:val="none"/>
              </w:rPr>
              <w:t>: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tc>
      </w:tr>
      <w:tr w:rsidR="0056233E" w:rsidRPr="00A224AA" w14:paraId="2C9C3B00" w14:textId="77777777" w:rsidTr="003852CB">
        <w:tc>
          <w:tcPr>
            <w:tcW w:w="1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CC8FA" w14:textId="77777777" w:rsidR="0056233E" w:rsidRPr="00A224AA" w:rsidRDefault="0056233E" w:rsidP="003852CB">
            <w:pPr>
              <w:suppressAutoHyphens/>
              <w:autoSpaceDN w:val="0"/>
              <w:spacing w:after="0" w:line="288" w:lineRule="auto"/>
              <w:ind w:left="142" w:firstLine="0"/>
              <w:jc w:val="center"/>
              <w:textAlignment w:val="baseline"/>
              <w:rPr>
                <w:rFonts w:eastAsia="Times New Roman"/>
                <w:b/>
                <w:color w:val="auto"/>
                <w:kern w:val="0"/>
                <w:sz w:val="16"/>
                <w:szCs w:val="16"/>
                <w:lang w:eastAsia="ar-SA"/>
                <w14:ligatures w14:val="none"/>
              </w:rPr>
            </w:pPr>
            <w:r w:rsidRPr="00A224AA">
              <w:rPr>
                <w:rFonts w:eastAsia="Times New Roman"/>
                <w:b/>
                <w:color w:val="auto"/>
                <w:kern w:val="0"/>
                <w:sz w:val="16"/>
                <w:szCs w:val="16"/>
                <w:lang w:eastAsia="ar-SA"/>
                <w14:ligatures w14:val="none"/>
              </w:rPr>
              <w:t>Dodatkowe informacje</w:t>
            </w:r>
          </w:p>
        </w:tc>
        <w:tc>
          <w:tcPr>
            <w:tcW w:w="8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6F9DB" w14:textId="77777777" w:rsidR="0056233E" w:rsidRPr="00A224AA" w:rsidRDefault="0056233E" w:rsidP="003852CB">
            <w:pPr>
              <w:tabs>
                <w:tab w:val="left" w:pos="2410"/>
              </w:tabs>
              <w:suppressAutoHyphens/>
              <w:autoSpaceDN w:val="0"/>
              <w:spacing w:after="0" w:line="288" w:lineRule="auto"/>
              <w:ind w:left="142" w:firstLine="0"/>
              <w:textAlignment w:val="baseline"/>
              <w:rPr>
                <w:rFonts w:eastAsia="Times New Roman"/>
                <w:color w:val="auto"/>
                <w:kern w:val="0"/>
                <w:sz w:val="16"/>
                <w:szCs w:val="16"/>
                <w:lang w:eastAsia="ar-SA"/>
                <w14:ligatures w14:val="none"/>
              </w:rPr>
            </w:pPr>
            <w:r w:rsidRPr="00A224AA">
              <w:rPr>
                <w:rFonts w:eastAsia="Times New Roman"/>
                <w:color w:val="auto"/>
                <w:kern w:val="0"/>
                <w:sz w:val="16"/>
                <w:szCs w:val="16"/>
                <w:lang w:eastAsia="ar-SA"/>
                <w14:ligatures w14:val="none"/>
              </w:rPr>
              <w:t xml:space="preserve">Obowiązek podania przez Panią/Pana danych osobowych bezpośrednio Pani/Pana dotyczących jest wymogiem ustawowym określonym w przepisach ustawy Pzp, związanym z udziałem w postępowaniu o udzielenie zamówienia publicznego a konsekwencje niepodania określonych danych wynikają z ustawy Pzp. Pani/Pana dane osobowe nie będą podlegały profilowaniu jak również nie będą przekazywane do Państwa trzeciego. Przysługuje Pani/Panu prawo wniesienia skargi do </w:t>
            </w:r>
            <w:r w:rsidRPr="00A224AA">
              <w:rPr>
                <w:rFonts w:eastAsia="Times New Roman"/>
                <w:b/>
                <w:bCs/>
                <w:color w:val="auto"/>
                <w:kern w:val="0"/>
                <w:sz w:val="16"/>
                <w:szCs w:val="16"/>
                <w:lang w:eastAsia="ar-SA"/>
                <w14:ligatures w14:val="none"/>
              </w:rPr>
              <w:t xml:space="preserve">Urzędu Ochrony Danych Osobowych. </w:t>
            </w:r>
            <w:r w:rsidRPr="00A224AA">
              <w:rPr>
                <w:rFonts w:eastAsia="Times New Roman"/>
                <w:color w:val="auto"/>
                <w:kern w:val="0"/>
                <w:sz w:val="16"/>
                <w:szCs w:val="16"/>
                <w:lang w:eastAsia="ar-SA"/>
                <w14:ligatures w14:val="none"/>
              </w:rPr>
              <w:t>Więcej informacji na temat przetwarzania przez Nas Państwa danych osobowych można znaleźć na stronie www Administratora Danych.</w:t>
            </w:r>
          </w:p>
        </w:tc>
      </w:tr>
    </w:tbl>
    <w:p w14:paraId="479EECCA" w14:textId="7D3EF76A" w:rsidR="0056233E" w:rsidRPr="00D443A1" w:rsidRDefault="002F37E9" w:rsidP="0056233E">
      <w:pPr>
        <w:spacing w:line="360" w:lineRule="auto"/>
      </w:pPr>
      <w:r>
        <w:rPr>
          <w:b/>
        </w:rPr>
        <w:t xml:space="preserve"> </w:t>
      </w:r>
      <w:r w:rsidR="0056233E" w:rsidRPr="00D443A1">
        <w:rPr>
          <w:b/>
        </w:rPr>
        <w:t>Kupujący:</w:t>
      </w:r>
      <w:r w:rsidR="0056233E" w:rsidRPr="00D443A1">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Pr>
          <w:b/>
        </w:rPr>
        <w:tab/>
      </w:r>
      <w:r w:rsidR="0056233E" w:rsidRPr="00D443A1">
        <w:rPr>
          <w:b/>
        </w:rPr>
        <w:tab/>
      </w:r>
      <w:r w:rsidR="0056233E" w:rsidRPr="00D443A1">
        <w:rPr>
          <w:b/>
        </w:rPr>
        <w:tab/>
      </w:r>
      <w:r w:rsidR="0056233E" w:rsidRPr="00D443A1">
        <w:rPr>
          <w:b/>
        </w:rPr>
        <w:tab/>
      </w:r>
      <w:r w:rsidR="0056233E" w:rsidRPr="00D443A1">
        <w:rPr>
          <w:b/>
        </w:rPr>
        <w:tab/>
      </w:r>
      <w:r w:rsidR="0056233E" w:rsidRPr="00D443A1">
        <w:rPr>
          <w:b/>
        </w:rPr>
        <w:tab/>
      </w:r>
      <w:r w:rsidR="0056233E" w:rsidRPr="00D443A1">
        <w:rPr>
          <w:b/>
        </w:rPr>
        <w:tab/>
        <w:t>Sprzedający:</w:t>
      </w:r>
    </w:p>
    <w:p w14:paraId="2869CCA0" w14:textId="5806176B" w:rsidR="001C2699" w:rsidRDefault="00FD1012" w:rsidP="00FD1012">
      <w:pPr>
        <w:tabs>
          <w:tab w:val="left" w:pos="4063"/>
        </w:tabs>
        <w:rPr>
          <w:rFonts w:asciiTheme="minorHAnsi" w:hAnsiTheme="minorHAnsi" w:cstheme="minorHAnsi"/>
          <w:szCs w:val="22"/>
        </w:rPr>
      </w:pP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Pr="00FD1012">
        <w:rPr>
          <w:rFonts w:asciiTheme="minorHAnsi" w:hAnsiTheme="minorHAnsi" w:cstheme="minorHAnsi"/>
          <w:szCs w:val="22"/>
        </w:rPr>
        <w:tab/>
      </w:r>
      <w:r w:rsidR="002F37E9">
        <w:rPr>
          <w:rFonts w:asciiTheme="minorHAnsi" w:hAnsiTheme="minorHAnsi" w:cstheme="minorHAnsi"/>
          <w:szCs w:val="22"/>
        </w:rPr>
        <w:t xml:space="preserve"> </w:t>
      </w:r>
    </w:p>
    <w:p w14:paraId="7DD2DC7D" w14:textId="73601896" w:rsidR="00FD1012" w:rsidRPr="0056233E" w:rsidRDefault="00FD1012" w:rsidP="00FD1012">
      <w:pPr>
        <w:tabs>
          <w:tab w:val="left" w:pos="4063"/>
        </w:tabs>
        <w:rPr>
          <w:rFonts w:asciiTheme="minorHAnsi" w:hAnsiTheme="minorHAnsi" w:cstheme="minorHAnsi"/>
          <w:szCs w:val="22"/>
        </w:rPr>
      </w:pPr>
      <w:r>
        <w:rPr>
          <w:rFonts w:asciiTheme="minorHAnsi" w:hAnsiTheme="minorHAnsi" w:cstheme="minorHAnsi"/>
          <w:szCs w:val="22"/>
        </w:rPr>
        <w:lastRenderedPageBreak/>
        <w:t xml:space="preserve"> </w:t>
      </w:r>
      <w:r w:rsidR="00802A24">
        <w:rPr>
          <w:rFonts w:asciiTheme="minorHAnsi" w:hAnsiTheme="minorHAnsi" w:cstheme="minorHAnsi"/>
          <w:szCs w:val="22"/>
        </w:rPr>
        <w:t xml:space="preserve">                                                                                                   </w:t>
      </w:r>
      <w:r w:rsidRPr="0056233E">
        <w:rPr>
          <w:rFonts w:asciiTheme="minorHAnsi" w:hAnsiTheme="minorHAnsi" w:cstheme="minorHAnsi"/>
          <w:szCs w:val="22"/>
        </w:rPr>
        <w:t>Załącznik nr 5 do zapytania ofertowego</w:t>
      </w:r>
    </w:p>
    <w:p w14:paraId="5FE2AE1E" w14:textId="77777777" w:rsidR="00FD1012" w:rsidRPr="0056233E" w:rsidRDefault="00FD1012" w:rsidP="00FD1012">
      <w:pPr>
        <w:tabs>
          <w:tab w:val="left" w:pos="4063"/>
        </w:tabs>
        <w:rPr>
          <w:rFonts w:asciiTheme="minorHAnsi" w:hAnsiTheme="minorHAnsi" w:cstheme="minorHAnsi"/>
          <w:sz w:val="24"/>
        </w:rPr>
      </w:pPr>
    </w:p>
    <w:p w14:paraId="79D13080" w14:textId="77777777" w:rsidR="00FD1012" w:rsidRPr="0056233E" w:rsidRDefault="00FD1012" w:rsidP="00FD1012">
      <w:pPr>
        <w:tabs>
          <w:tab w:val="left" w:pos="4063"/>
        </w:tabs>
        <w:rPr>
          <w:rFonts w:asciiTheme="minorHAnsi" w:hAnsiTheme="minorHAnsi" w:cstheme="minorHAnsi"/>
          <w:sz w:val="24"/>
        </w:rPr>
      </w:pPr>
    </w:p>
    <w:p w14:paraId="21587CC7" w14:textId="77777777" w:rsidR="00FD1012" w:rsidRPr="0056233E" w:rsidRDefault="00FD1012" w:rsidP="00FD1012">
      <w:pPr>
        <w:tabs>
          <w:tab w:val="left" w:pos="4063"/>
        </w:tabs>
        <w:rPr>
          <w:rFonts w:asciiTheme="minorHAnsi" w:hAnsiTheme="minorHAnsi" w:cstheme="minorHAnsi"/>
          <w:sz w:val="24"/>
        </w:rPr>
      </w:pPr>
    </w:p>
    <w:p w14:paraId="7815879D" w14:textId="15FD3BCA" w:rsidR="00FD1012" w:rsidRDefault="00FD1012" w:rsidP="00FD1012">
      <w:pPr>
        <w:tabs>
          <w:tab w:val="left" w:pos="4063"/>
        </w:tabs>
        <w:jc w:val="center"/>
        <w:rPr>
          <w:rFonts w:asciiTheme="minorHAnsi" w:hAnsiTheme="minorHAnsi" w:cstheme="minorHAnsi"/>
          <w:b/>
          <w:bCs/>
          <w:sz w:val="24"/>
        </w:rPr>
      </w:pPr>
      <w:r w:rsidRPr="0056233E">
        <w:rPr>
          <w:rFonts w:asciiTheme="minorHAnsi" w:hAnsiTheme="minorHAnsi" w:cstheme="minorHAnsi"/>
          <w:b/>
          <w:bCs/>
          <w:sz w:val="24"/>
        </w:rPr>
        <w:t>Zestawienie kosztów zadania (wycena)</w:t>
      </w:r>
      <w:r>
        <w:rPr>
          <w:rFonts w:asciiTheme="minorHAnsi" w:hAnsiTheme="minorHAnsi" w:cstheme="minorHAnsi"/>
          <w:b/>
          <w:bCs/>
          <w:sz w:val="24"/>
        </w:rPr>
        <w:t xml:space="preserve"> </w:t>
      </w:r>
    </w:p>
    <w:p w14:paraId="192CE6E3" w14:textId="77777777" w:rsidR="00FD1012" w:rsidRDefault="00FD1012" w:rsidP="00FD1012">
      <w:pPr>
        <w:tabs>
          <w:tab w:val="left" w:pos="4063"/>
        </w:tabs>
        <w:jc w:val="center"/>
        <w:rPr>
          <w:rFonts w:asciiTheme="minorHAnsi" w:hAnsiTheme="minorHAnsi" w:cstheme="minorHAnsi"/>
          <w:b/>
          <w:bCs/>
          <w:sz w:val="24"/>
        </w:rPr>
      </w:pPr>
    </w:p>
    <w:tbl>
      <w:tblPr>
        <w:tblW w:w="7792" w:type="dxa"/>
        <w:tblCellMar>
          <w:left w:w="70" w:type="dxa"/>
          <w:right w:w="70" w:type="dxa"/>
        </w:tblCellMar>
        <w:tblLook w:val="04A0" w:firstRow="1" w:lastRow="0" w:firstColumn="1" w:lastColumn="0" w:noHBand="0" w:noVBand="1"/>
      </w:tblPr>
      <w:tblGrid>
        <w:gridCol w:w="2547"/>
        <w:gridCol w:w="992"/>
        <w:gridCol w:w="1418"/>
        <w:gridCol w:w="2835"/>
      </w:tblGrid>
      <w:tr w:rsidR="001C2699" w:rsidRPr="001C2699" w14:paraId="535EC5D5" w14:textId="77777777" w:rsidTr="001C2699">
        <w:trPr>
          <w:trHeight w:val="315"/>
        </w:trPr>
        <w:tc>
          <w:tcPr>
            <w:tcW w:w="2547" w:type="dxa"/>
            <w:tcBorders>
              <w:top w:val="single" w:sz="4" w:space="0" w:color="auto"/>
              <w:left w:val="single" w:sz="4" w:space="0" w:color="auto"/>
              <w:bottom w:val="single" w:sz="4" w:space="0" w:color="auto"/>
              <w:right w:val="single" w:sz="4" w:space="0" w:color="auto"/>
            </w:tcBorders>
            <w:noWrap/>
            <w:hideMark/>
          </w:tcPr>
          <w:p w14:paraId="07B05D77" w14:textId="77777777" w:rsidR="001C2699" w:rsidRPr="001C2699" w:rsidRDefault="001C2699" w:rsidP="001C2699">
            <w:pPr>
              <w:spacing w:after="0" w:line="240" w:lineRule="auto"/>
              <w:ind w:left="0" w:firstLine="0"/>
              <w:jc w:val="center"/>
              <w:rPr>
                <w:rFonts w:eastAsia="Times New Roman"/>
                <w:b/>
                <w:bCs/>
                <w:kern w:val="0"/>
                <w:sz w:val="24"/>
                <w14:ligatures w14:val="none"/>
              </w:rPr>
            </w:pPr>
            <w:r w:rsidRPr="001C2699">
              <w:rPr>
                <w:rFonts w:eastAsia="Times New Roman"/>
                <w:b/>
                <w:bCs/>
                <w:kern w:val="0"/>
                <w:sz w:val="24"/>
                <w14:ligatures w14:val="none"/>
              </w:rPr>
              <w:t>Rodzaj opału</w:t>
            </w:r>
          </w:p>
        </w:tc>
        <w:tc>
          <w:tcPr>
            <w:tcW w:w="992" w:type="dxa"/>
            <w:tcBorders>
              <w:top w:val="single" w:sz="4" w:space="0" w:color="auto"/>
              <w:left w:val="nil"/>
              <w:bottom w:val="single" w:sz="4" w:space="0" w:color="auto"/>
              <w:right w:val="single" w:sz="4" w:space="0" w:color="auto"/>
            </w:tcBorders>
            <w:noWrap/>
            <w:hideMark/>
          </w:tcPr>
          <w:p w14:paraId="13FE4978" w14:textId="77777777" w:rsidR="001C2699" w:rsidRPr="001C2699" w:rsidRDefault="001C2699" w:rsidP="001C2699">
            <w:pPr>
              <w:spacing w:after="0" w:line="240" w:lineRule="auto"/>
              <w:ind w:left="0" w:firstLine="0"/>
              <w:jc w:val="center"/>
              <w:rPr>
                <w:rFonts w:eastAsia="Times New Roman"/>
                <w:b/>
                <w:bCs/>
                <w:kern w:val="0"/>
                <w:sz w:val="24"/>
                <w14:ligatures w14:val="none"/>
              </w:rPr>
            </w:pPr>
            <w:r w:rsidRPr="001C2699">
              <w:rPr>
                <w:rFonts w:eastAsia="Times New Roman"/>
                <w:b/>
                <w:bCs/>
                <w:kern w:val="0"/>
                <w:sz w:val="24"/>
                <w14:ligatures w14:val="none"/>
              </w:rPr>
              <w:t>Ilość (t)</w:t>
            </w:r>
          </w:p>
        </w:tc>
        <w:tc>
          <w:tcPr>
            <w:tcW w:w="1418" w:type="dxa"/>
            <w:tcBorders>
              <w:top w:val="single" w:sz="4" w:space="0" w:color="auto"/>
              <w:left w:val="nil"/>
              <w:bottom w:val="single" w:sz="4" w:space="0" w:color="auto"/>
              <w:right w:val="single" w:sz="4" w:space="0" w:color="auto"/>
            </w:tcBorders>
            <w:noWrap/>
            <w:vAlign w:val="bottom"/>
            <w:hideMark/>
          </w:tcPr>
          <w:p w14:paraId="1D552CA7" w14:textId="4FBE779C" w:rsidR="001C2699" w:rsidRPr="001C2699" w:rsidRDefault="001C2699" w:rsidP="001C2699">
            <w:pPr>
              <w:spacing w:after="0" w:line="240" w:lineRule="auto"/>
              <w:ind w:left="0" w:firstLine="0"/>
              <w:jc w:val="center"/>
              <w:rPr>
                <w:rFonts w:eastAsia="Times New Roman"/>
                <w:b/>
                <w:bCs/>
                <w:kern w:val="0"/>
                <w:sz w:val="24"/>
                <w14:ligatures w14:val="none"/>
              </w:rPr>
            </w:pPr>
            <w:r w:rsidRPr="001C2699">
              <w:rPr>
                <w:rFonts w:eastAsia="Times New Roman"/>
                <w:b/>
                <w:bCs/>
                <w:kern w:val="0"/>
                <w:sz w:val="24"/>
                <w14:ligatures w14:val="none"/>
              </w:rPr>
              <w:t xml:space="preserve">Cena </w:t>
            </w:r>
            <w:r w:rsidR="008B3F65">
              <w:rPr>
                <w:rFonts w:eastAsia="Times New Roman"/>
                <w:b/>
                <w:bCs/>
                <w:kern w:val="0"/>
                <w:sz w:val="24"/>
                <w14:ligatures w14:val="none"/>
              </w:rPr>
              <w:t xml:space="preserve">brutto </w:t>
            </w:r>
            <w:r w:rsidRPr="001C2699">
              <w:rPr>
                <w:rFonts w:eastAsia="Times New Roman"/>
                <w:b/>
                <w:bCs/>
                <w:kern w:val="0"/>
                <w:sz w:val="24"/>
                <w14:ligatures w14:val="none"/>
              </w:rPr>
              <w:t>1 tony</w:t>
            </w:r>
          </w:p>
        </w:tc>
        <w:tc>
          <w:tcPr>
            <w:tcW w:w="2835" w:type="dxa"/>
            <w:tcBorders>
              <w:top w:val="single" w:sz="4" w:space="0" w:color="auto"/>
              <w:left w:val="nil"/>
              <w:bottom w:val="single" w:sz="4" w:space="0" w:color="auto"/>
              <w:right w:val="single" w:sz="4" w:space="0" w:color="auto"/>
            </w:tcBorders>
            <w:noWrap/>
            <w:vAlign w:val="bottom"/>
            <w:hideMark/>
          </w:tcPr>
          <w:p w14:paraId="679ED503" w14:textId="58FF8180" w:rsidR="001C2699" w:rsidRPr="001C2699" w:rsidRDefault="001C2699" w:rsidP="001C2699">
            <w:pPr>
              <w:spacing w:after="0" w:line="240" w:lineRule="auto"/>
              <w:ind w:left="0" w:firstLine="0"/>
              <w:jc w:val="center"/>
              <w:rPr>
                <w:rFonts w:eastAsia="Times New Roman"/>
                <w:b/>
                <w:bCs/>
                <w:kern w:val="0"/>
                <w:sz w:val="24"/>
                <w14:ligatures w14:val="none"/>
              </w:rPr>
            </w:pPr>
            <w:r w:rsidRPr="001C2699">
              <w:rPr>
                <w:rFonts w:eastAsia="Times New Roman"/>
                <w:b/>
                <w:bCs/>
                <w:kern w:val="0"/>
                <w:sz w:val="24"/>
                <w14:ligatures w14:val="none"/>
              </w:rPr>
              <w:t>Wartość</w:t>
            </w:r>
            <w:r w:rsidR="008B3F65">
              <w:rPr>
                <w:rFonts w:eastAsia="Times New Roman"/>
                <w:b/>
                <w:bCs/>
                <w:kern w:val="0"/>
                <w:sz w:val="24"/>
                <w14:ligatures w14:val="none"/>
              </w:rPr>
              <w:t xml:space="preserve"> brutto</w:t>
            </w:r>
            <w:r>
              <w:rPr>
                <w:rFonts w:eastAsia="Times New Roman"/>
                <w:b/>
                <w:bCs/>
                <w:kern w:val="0"/>
                <w:sz w:val="24"/>
                <w14:ligatures w14:val="none"/>
              </w:rPr>
              <w:t xml:space="preserve"> = ilość x cena</w:t>
            </w:r>
          </w:p>
        </w:tc>
      </w:tr>
      <w:tr w:rsidR="001C2699" w:rsidRPr="001C2699" w14:paraId="70EF217E" w14:textId="77777777" w:rsidTr="001C2699">
        <w:trPr>
          <w:trHeight w:val="315"/>
        </w:trPr>
        <w:tc>
          <w:tcPr>
            <w:tcW w:w="2547" w:type="dxa"/>
            <w:tcBorders>
              <w:top w:val="nil"/>
              <w:left w:val="single" w:sz="4" w:space="0" w:color="auto"/>
              <w:bottom w:val="single" w:sz="4" w:space="0" w:color="auto"/>
              <w:right w:val="single" w:sz="4" w:space="0" w:color="auto"/>
            </w:tcBorders>
            <w:noWrap/>
            <w:hideMark/>
          </w:tcPr>
          <w:p w14:paraId="75D84BE0" w14:textId="77777777" w:rsidR="001C2699" w:rsidRPr="001C2699" w:rsidRDefault="001C2699" w:rsidP="001C2699">
            <w:pPr>
              <w:spacing w:after="0" w:line="240" w:lineRule="auto"/>
              <w:ind w:left="0" w:firstLine="0"/>
              <w:jc w:val="left"/>
              <w:rPr>
                <w:rFonts w:eastAsia="Times New Roman"/>
                <w:kern w:val="0"/>
                <w:sz w:val="24"/>
                <w14:ligatures w14:val="none"/>
              </w:rPr>
            </w:pPr>
            <w:r w:rsidRPr="001C2699">
              <w:rPr>
                <w:rFonts w:eastAsia="Times New Roman"/>
                <w:kern w:val="0"/>
                <w:sz w:val="24"/>
                <w14:ligatures w14:val="none"/>
              </w:rPr>
              <w:t>Ekogroszek luz</w:t>
            </w:r>
          </w:p>
        </w:tc>
        <w:tc>
          <w:tcPr>
            <w:tcW w:w="992" w:type="dxa"/>
            <w:tcBorders>
              <w:top w:val="nil"/>
              <w:left w:val="nil"/>
              <w:bottom w:val="single" w:sz="4" w:space="0" w:color="auto"/>
              <w:right w:val="single" w:sz="4" w:space="0" w:color="auto"/>
            </w:tcBorders>
            <w:noWrap/>
            <w:hideMark/>
          </w:tcPr>
          <w:p w14:paraId="05E3C5DE" w14:textId="293E1E91" w:rsidR="001C2699" w:rsidRPr="001C2699" w:rsidRDefault="002F37E9" w:rsidP="001C2699">
            <w:pPr>
              <w:spacing w:after="0" w:line="240" w:lineRule="auto"/>
              <w:ind w:left="0" w:firstLine="0"/>
              <w:jc w:val="left"/>
              <w:rPr>
                <w:rFonts w:eastAsia="Times New Roman"/>
                <w:kern w:val="0"/>
                <w:sz w:val="24"/>
                <w14:ligatures w14:val="none"/>
              </w:rPr>
            </w:pPr>
            <w:r>
              <w:rPr>
                <w:rFonts w:eastAsia="Times New Roman"/>
                <w:kern w:val="0"/>
                <w:sz w:val="24"/>
                <w14:ligatures w14:val="none"/>
              </w:rPr>
              <w:t>30</w:t>
            </w:r>
          </w:p>
        </w:tc>
        <w:tc>
          <w:tcPr>
            <w:tcW w:w="1418" w:type="dxa"/>
            <w:tcBorders>
              <w:top w:val="nil"/>
              <w:left w:val="nil"/>
              <w:bottom w:val="single" w:sz="4" w:space="0" w:color="auto"/>
              <w:right w:val="single" w:sz="4" w:space="0" w:color="auto"/>
            </w:tcBorders>
            <w:noWrap/>
            <w:vAlign w:val="bottom"/>
            <w:hideMark/>
          </w:tcPr>
          <w:p w14:paraId="0E2A81EF"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c>
          <w:tcPr>
            <w:tcW w:w="2835" w:type="dxa"/>
            <w:tcBorders>
              <w:top w:val="nil"/>
              <w:left w:val="nil"/>
              <w:bottom w:val="single" w:sz="4" w:space="0" w:color="auto"/>
              <w:right w:val="single" w:sz="4" w:space="0" w:color="auto"/>
            </w:tcBorders>
            <w:noWrap/>
            <w:vAlign w:val="bottom"/>
            <w:hideMark/>
          </w:tcPr>
          <w:p w14:paraId="0FC76EB7"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r>
      <w:tr w:rsidR="001C2699" w:rsidRPr="001C2699" w14:paraId="2DDD746A" w14:textId="77777777" w:rsidTr="001C2699">
        <w:trPr>
          <w:trHeight w:val="315"/>
        </w:trPr>
        <w:tc>
          <w:tcPr>
            <w:tcW w:w="2547" w:type="dxa"/>
            <w:tcBorders>
              <w:top w:val="nil"/>
              <w:left w:val="single" w:sz="4" w:space="0" w:color="auto"/>
              <w:bottom w:val="single" w:sz="4" w:space="0" w:color="auto"/>
              <w:right w:val="single" w:sz="4" w:space="0" w:color="auto"/>
            </w:tcBorders>
            <w:noWrap/>
            <w:hideMark/>
          </w:tcPr>
          <w:p w14:paraId="20E4D5C3" w14:textId="77777777" w:rsidR="001C2699" w:rsidRPr="001C2699" w:rsidRDefault="001C2699" w:rsidP="001C2699">
            <w:pPr>
              <w:spacing w:after="0" w:line="240" w:lineRule="auto"/>
              <w:ind w:left="0" w:firstLine="0"/>
              <w:jc w:val="left"/>
              <w:rPr>
                <w:rFonts w:eastAsia="Times New Roman"/>
                <w:kern w:val="0"/>
                <w:sz w:val="24"/>
                <w14:ligatures w14:val="none"/>
              </w:rPr>
            </w:pPr>
            <w:r w:rsidRPr="001C2699">
              <w:rPr>
                <w:rFonts w:eastAsia="Times New Roman"/>
                <w:kern w:val="0"/>
                <w:sz w:val="24"/>
                <w14:ligatures w14:val="none"/>
              </w:rPr>
              <w:t>Ekogroszek workowany</w:t>
            </w:r>
          </w:p>
        </w:tc>
        <w:tc>
          <w:tcPr>
            <w:tcW w:w="992" w:type="dxa"/>
            <w:tcBorders>
              <w:top w:val="nil"/>
              <w:left w:val="nil"/>
              <w:bottom w:val="single" w:sz="4" w:space="0" w:color="auto"/>
              <w:right w:val="single" w:sz="4" w:space="0" w:color="auto"/>
            </w:tcBorders>
            <w:noWrap/>
            <w:hideMark/>
          </w:tcPr>
          <w:p w14:paraId="05E95E67" w14:textId="336F66DB" w:rsidR="001C2699" w:rsidRPr="001C2699" w:rsidRDefault="00DE0EE1" w:rsidP="001C2699">
            <w:pPr>
              <w:spacing w:after="0" w:line="240" w:lineRule="auto"/>
              <w:ind w:left="0" w:firstLine="0"/>
              <w:jc w:val="left"/>
              <w:rPr>
                <w:rFonts w:eastAsia="Times New Roman"/>
                <w:kern w:val="0"/>
                <w:sz w:val="24"/>
                <w14:ligatures w14:val="none"/>
              </w:rPr>
            </w:pPr>
            <w:r>
              <w:rPr>
                <w:rFonts w:eastAsia="Times New Roman"/>
                <w:kern w:val="0"/>
                <w:sz w:val="24"/>
                <w14:ligatures w14:val="none"/>
              </w:rPr>
              <w:t>2</w:t>
            </w:r>
            <w:r w:rsidR="002F37E9">
              <w:rPr>
                <w:rFonts w:eastAsia="Times New Roman"/>
                <w:kern w:val="0"/>
                <w:sz w:val="24"/>
                <w14:ligatures w14:val="none"/>
              </w:rPr>
              <w:t>1</w:t>
            </w:r>
          </w:p>
        </w:tc>
        <w:tc>
          <w:tcPr>
            <w:tcW w:w="1418" w:type="dxa"/>
            <w:tcBorders>
              <w:top w:val="nil"/>
              <w:left w:val="nil"/>
              <w:bottom w:val="single" w:sz="4" w:space="0" w:color="auto"/>
              <w:right w:val="single" w:sz="4" w:space="0" w:color="auto"/>
            </w:tcBorders>
            <w:noWrap/>
            <w:vAlign w:val="bottom"/>
            <w:hideMark/>
          </w:tcPr>
          <w:p w14:paraId="64D7509C"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c>
          <w:tcPr>
            <w:tcW w:w="2835" w:type="dxa"/>
            <w:tcBorders>
              <w:top w:val="nil"/>
              <w:left w:val="nil"/>
              <w:bottom w:val="single" w:sz="4" w:space="0" w:color="auto"/>
              <w:right w:val="single" w:sz="4" w:space="0" w:color="auto"/>
            </w:tcBorders>
            <w:noWrap/>
            <w:vAlign w:val="bottom"/>
            <w:hideMark/>
          </w:tcPr>
          <w:p w14:paraId="333C5D8B"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r>
      <w:tr w:rsidR="001C2699" w:rsidRPr="001C2699" w14:paraId="61E66645" w14:textId="77777777" w:rsidTr="001C2699">
        <w:trPr>
          <w:trHeight w:val="315"/>
        </w:trPr>
        <w:tc>
          <w:tcPr>
            <w:tcW w:w="2547" w:type="dxa"/>
            <w:tcBorders>
              <w:top w:val="nil"/>
              <w:left w:val="single" w:sz="4" w:space="0" w:color="auto"/>
              <w:bottom w:val="single" w:sz="4" w:space="0" w:color="auto"/>
              <w:right w:val="single" w:sz="4" w:space="0" w:color="auto"/>
            </w:tcBorders>
            <w:noWrap/>
            <w:hideMark/>
          </w:tcPr>
          <w:p w14:paraId="23C7D4F6" w14:textId="77777777" w:rsidR="001C2699" w:rsidRPr="001C2699" w:rsidRDefault="001C2699" w:rsidP="001C2699">
            <w:pPr>
              <w:spacing w:after="0" w:line="240" w:lineRule="auto"/>
              <w:ind w:left="0" w:firstLine="0"/>
              <w:jc w:val="left"/>
              <w:rPr>
                <w:rFonts w:eastAsia="Times New Roman"/>
                <w:kern w:val="0"/>
                <w:sz w:val="24"/>
                <w14:ligatures w14:val="none"/>
              </w:rPr>
            </w:pPr>
            <w:r w:rsidRPr="001C2699">
              <w:rPr>
                <w:rFonts w:eastAsia="Times New Roman"/>
                <w:kern w:val="0"/>
                <w:sz w:val="24"/>
                <w14:ligatures w14:val="none"/>
              </w:rPr>
              <w:t>Pellet</w:t>
            </w:r>
          </w:p>
        </w:tc>
        <w:tc>
          <w:tcPr>
            <w:tcW w:w="992" w:type="dxa"/>
            <w:tcBorders>
              <w:top w:val="nil"/>
              <w:left w:val="nil"/>
              <w:bottom w:val="single" w:sz="4" w:space="0" w:color="auto"/>
              <w:right w:val="single" w:sz="4" w:space="0" w:color="auto"/>
            </w:tcBorders>
            <w:noWrap/>
            <w:hideMark/>
          </w:tcPr>
          <w:p w14:paraId="44419BA9" w14:textId="7DEE434F" w:rsidR="001C2699" w:rsidRPr="001C2699" w:rsidRDefault="001C2699" w:rsidP="001C2699">
            <w:pPr>
              <w:spacing w:after="0" w:line="240" w:lineRule="auto"/>
              <w:ind w:left="0" w:firstLine="0"/>
              <w:jc w:val="left"/>
              <w:rPr>
                <w:rFonts w:eastAsia="Times New Roman"/>
                <w:kern w:val="0"/>
                <w:sz w:val="24"/>
                <w14:ligatures w14:val="none"/>
              </w:rPr>
            </w:pPr>
            <w:r w:rsidRPr="001C2699">
              <w:rPr>
                <w:rFonts w:eastAsia="Times New Roman"/>
                <w:kern w:val="0"/>
                <w:sz w:val="24"/>
                <w14:ligatures w14:val="none"/>
              </w:rPr>
              <w:t>1</w:t>
            </w:r>
            <w:r w:rsidR="002F37E9">
              <w:rPr>
                <w:rFonts w:eastAsia="Times New Roman"/>
                <w:kern w:val="0"/>
                <w:sz w:val="24"/>
                <w14:ligatures w14:val="none"/>
              </w:rPr>
              <w:t>5</w:t>
            </w:r>
          </w:p>
        </w:tc>
        <w:tc>
          <w:tcPr>
            <w:tcW w:w="1418" w:type="dxa"/>
            <w:tcBorders>
              <w:top w:val="nil"/>
              <w:left w:val="nil"/>
              <w:bottom w:val="single" w:sz="4" w:space="0" w:color="auto"/>
              <w:right w:val="single" w:sz="4" w:space="0" w:color="auto"/>
            </w:tcBorders>
            <w:noWrap/>
            <w:vAlign w:val="bottom"/>
            <w:hideMark/>
          </w:tcPr>
          <w:p w14:paraId="23FD8860"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c>
          <w:tcPr>
            <w:tcW w:w="2835" w:type="dxa"/>
            <w:tcBorders>
              <w:top w:val="nil"/>
              <w:left w:val="nil"/>
              <w:bottom w:val="single" w:sz="4" w:space="0" w:color="auto"/>
              <w:right w:val="single" w:sz="4" w:space="0" w:color="auto"/>
            </w:tcBorders>
            <w:noWrap/>
            <w:vAlign w:val="bottom"/>
            <w:hideMark/>
          </w:tcPr>
          <w:p w14:paraId="50658684"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r>
      <w:tr w:rsidR="001C2699" w:rsidRPr="001C2699" w14:paraId="40FD4FDF" w14:textId="77777777" w:rsidTr="001C2699">
        <w:trPr>
          <w:trHeight w:val="315"/>
        </w:trPr>
        <w:tc>
          <w:tcPr>
            <w:tcW w:w="2547" w:type="dxa"/>
            <w:tcBorders>
              <w:top w:val="nil"/>
              <w:left w:val="single" w:sz="4" w:space="0" w:color="auto"/>
              <w:bottom w:val="single" w:sz="4" w:space="0" w:color="auto"/>
              <w:right w:val="single" w:sz="4" w:space="0" w:color="auto"/>
            </w:tcBorders>
            <w:noWrap/>
            <w:hideMark/>
          </w:tcPr>
          <w:p w14:paraId="5EEE499E" w14:textId="77777777" w:rsidR="001C2699" w:rsidRPr="001C2699" w:rsidRDefault="001C2699" w:rsidP="001C2699">
            <w:pPr>
              <w:spacing w:after="0" w:line="240" w:lineRule="auto"/>
              <w:ind w:left="0" w:firstLine="0"/>
              <w:jc w:val="left"/>
              <w:rPr>
                <w:rFonts w:eastAsia="Times New Roman"/>
                <w:kern w:val="0"/>
                <w:sz w:val="24"/>
                <w14:ligatures w14:val="none"/>
              </w:rPr>
            </w:pPr>
            <w:r w:rsidRPr="001C2699">
              <w:rPr>
                <w:rFonts w:eastAsia="Times New Roman"/>
                <w:kern w:val="0"/>
                <w:sz w:val="24"/>
                <w14:ligatures w14:val="none"/>
              </w:rPr>
              <w:t>Węgiel kostka</w:t>
            </w:r>
          </w:p>
        </w:tc>
        <w:tc>
          <w:tcPr>
            <w:tcW w:w="992" w:type="dxa"/>
            <w:tcBorders>
              <w:top w:val="nil"/>
              <w:left w:val="nil"/>
              <w:bottom w:val="single" w:sz="4" w:space="0" w:color="auto"/>
              <w:right w:val="single" w:sz="4" w:space="0" w:color="auto"/>
            </w:tcBorders>
            <w:noWrap/>
            <w:hideMark/>
          </w:tcPr>
          <w:p w14:paraId="768B2975" w14:textId="38992177" w:rsidR="001C2699" w:rsidRPr="001C2699" w:rsidRDefault="001C2699" w:rsidP="001C2699">
            <w:pPr>
              <w:spacing w:after="0" w:line="240" w:lineRule="auto"/>
              <w:ind w:left="0" w:firstLine="0"/>
              <w:jc w:val="left"/>
              <w:rPr>
                <w:rFonts w:eastAsia="Times New Roman"/>
                <w:kern w:val="0"/>
                <w:sz w:val="24"/>
                <w14:ligatures w14:val="none"/>
              </w:rPr>
            </w:pPr>
            <w:r w:rsidRPr="001C2699">
              <w:rPr>
                <w:rFonts w:eastAsia="Times New Roman"/>
                <w:kern w:val="0"/>
                <w:sz w:val="24"/>
                <w14:ligatures w14:val="none"/>
              </w:rPr>
              <w:t>0,5</w:t>
            </w:r>
          </w:p>
        </w:tc>
        <w:tc>
          <w:tcPr>
            <w:tcW w:w="1418" w:type="dxa"/>
            <w:tcBorders>
              <w:top w:val="nil"/>
              <w:left w:val="nil"/>
              <w:bottom w:val="single" w:sz="4" w:space="0" w:color="auto"/>
              <w:right w:val="single" w:sz="4" w:space="0" w:color="auto"/>
            </w:tcBorders>
            <w:noWrap/>
            <w:vAlign w:val="bottom"/>
            <w:hideMark/>
          </w:tcPr>
          <w:p w14:paraId="53C25F65"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c>
          <w:tcPr>
            <w:tcW w:w="2835" w:type="dxa"/>
            <w:tcBorders>
              <w:top w:val="nil"/>
              <w:left w:val="nil"/>
              <w:bottom w:val="single" w:sz="4" w:space="0" w:color="auto"/>
              <w:right w:val="single" w:sz="4" w:space="0" w:color="auto"/>
            </w:tcBorders>
            <w:noWrap/>
            <w:vAlign w:val="bottom"/>
            <w:hideMark/>
          </w:tcPr>
          <w:p w14:paraId="62D28320"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r>
      <w:tr w:rsidR="001C2699" w:rsidRPr="001C2699" w14:paraId="0F8C03F2" w14:textId="77777777" w:rsidTr="001C2699">
        <w:trPr>
          <w:trHeight w:val="300"/>
        </w:trPr>
        <w:tc>
          <w:tcPr>
            <w:tcW w:w="2547" w:type="dxa"/>
            <w:tcBorders>
              <w:top w:val="nil"/>
              <w:left w:val="nil"/>
              <w:bottom w:val="nil"/>
              <w:right w:val="nil"/>
            </w:tcBorders>
            <w:noWrap/>
            <w:vAlign w:val="bottom"/>
            <w:hideMark/>
          </w:tcPr>
          <w:p w14:paraId="50EDF168" w14:textId="77777777" w:rsidR="001C2699" w:rsidRPr="001C2699" w:rsidRDefault="001C2699" w:rsidP="001C2699">
            <w:pPr>
              <w:spacing w:after="0" w:line="240" w:lineRule="auto"/>
              <w:ind w:left="0" w:firstLine="0"/>
              <w:jc w:val="left"/>
              <w:rPr>
                <w:rFonts w:eastAsia="Times New Roman"/>
                <w:kern w:val="0"/>
                <w:szCs w:val="22"/>
                <w14:ligatures w14:val="none"/>
              </w:rPr>
            </w:pPr>
          </w:p>
        </w:tc>
        <w:tc>
          <w:tcPr>
            <w:tcW w:w="992" w:type="dxa"/>
            <w:tcBorders>
              <w:top w:val="nil"/>
              <w:left w:val="nil"/>
              <w:bottom w:val="nil"/>
              <w:right w:val="nil"/>
            </w:tcBorders>
            <w:noWrap/>
            <w:vAlign w:val="bottom"/>
            <w:hideMark/>
          </w:tcPr>
          <w:p w14:paraId="535302FD" w14:textId="77777777" w:rsidR="001C2699" w:rsidRPr="001C2699" w:rsidRDefault="001C2699" w:rsidP="001C2699">
            <w:pPr>
              <w:spacing w:after="0" w:line="240" w:lineRule="auto"/>
              <w:ind w:left="0" w:firstLine="0"/>
              <w:jc w:val="left"/>
              <w:rPr>
                <w:rFonts w:ascii="Times New Roman" w:eastAsia="Times New Roman" w:hAnsi="Times New Roman" w:cs="Times New Roman"/>
                <w:color w:val="auto"/>
                <w:kern w:val="0"/>
                <w:sz w:val="20"/>
                <w:szCs w:val="20"/>
                <w14:ligatures w14:val="none"/>
              </w:rPr>
            </w:pPr>
          </w:p>
        </w:tc>
        <w:tc>
          <w:tcPr>
            <w:tcW w:w="1418" w:type="dxa"/>
            <w:tcBorders>
              <w:top w:val="nil"/>
              <w:left w:val="single" w:sz="4" w:space="0" w:color="auto"/>
              <w:bottom w:val="single" w:sz="4" w:space="0" w:color="auto"/>
              <w:right w:val="single" w:sz="4" w:space="0" w:color="auto"/>
            </w:tcBorders>
            <w:noWrap/>
            <w:vAlign w:val="bottom"/>
            <w:hideMark/>
          </w:tcPr>
          <w:p w14:paraId="32A68671" w14:textId="77777777" w:rsidR="001C2699" w:rsidRPr="001C2699" w:rsidRDefault="001C2699" w:rsidP="001C2699">
            <w:pPr>
              <w:spacing w:after="0" w:line="240" w:lineRule="auto"/>
              <w:ind w:left="0" w:firstLine="0"/>
              <w:jc w:val="left"/>
              <w:rPr>
                <w:rFonts w:eastAsia="Times New Roman"/>
                <w:b/>
                <w:kern w:val="0"/>
                <w:szCs w:val="22"/>
                <w14:ligatures w14:val="none"/>
              </w:rPr>
            </w:pPr>
            <w:r w:rsidRPr="001C2699">
              <w:rPr>
                <w:rFonts w:eastAsia="Times New Roman"/>
                <w:b/>
                <w:kern w:val="0"/>
                <w:sz w:val="28"/>
                <w:szCs w:val="22"/>
                <w14:ligatures w14:val="none"/>
              </w:rPr>
              <w:t>Suma</w:t>
            </w:r>
          </w:p>
        </w:tc>
        <w:tc>
          <w:tcPr>
            <w:tcW w:w="2835" w:type="dxa"/>
            <w:tcBorders>
              <w:top w:val="nil"/>
              <w:left w:val="nil"/>
              <w:bottom w:val="single" w:sz="4" w:space="0" w:color="auto"/>
              <w:right w:val="single" w:sz="4" w:space="0" w:color="auto"/>
            </w:tcBorders>
            <w:noWrap/>
            <w:vAlign w:val="bottom"/>
            <w:hideMark/>
          </w:tcPr>
          <w:p w14:paraId="3980716C" w14:textId="77777777" w:rsidR="001C2699" w:rsidRPr="001C2699" w:rsidRDefault="001C2699" w:rsidP="001C2699">
            <w:pPr>
              <w:spacing w:after="0" w:line="240" w:lineRule="auto"/>
              <w:ind w:left="0" w:firstLine="0"/>
              <w:jc w:val="left"/>
              <w:rPr>
                <w:rFonts w:eastAsia="Times New Roman"/>
                <w:kern w:val="0"/>
                <w:szCs w:val="22"/>
                <w14:ligatures w14:val="none"/>
              </w:rPr>
            </w:pPr>
            <w:r w:rsidRPr="001C2699">
              <w:rPr>
                <w:rFonts w:eastAsia="Times New Roman"/>
                <w:kern w:val="0"/>
                <w:szCs w:val="22"/>
                <w14:ligatures w14:val="none"/>
              </w:rPr>
              <w:t> </w:t>
            </w:r>
          </w:p>
        </w:tc>
      </w:tr>
    </w:tbl>
    <w:p w14:paraId="6DE6636F" w14:textId="77777777" w:rsidR="00FD1012" w:rsidRDefault="00FD1012" w:rsidP="00FD1012">
      <w:pPr>
        <w:tabs>
          <w:tab w:val="left" w:pos="4063"/>
        </w:tabs>
        <w:jc w:val="center"/>
        <w:rPr>
          <w:rFonts w:asciiTheme="minorHAnsi" w:hAnsiTheme="minorHAnsi" w:cstheme="minorHAnsi"/>
          <w:b/>
          <w:bCs/>
          <w:sz w:val="24"/>
        </w:rPr>
      </w:pPr>
    </w:p>
    <w:p w14:paraId="0A3952FF" w14:textId="77777777" w:rsidR="003609D2" w:rsidRDefault="003609D2" w:rsidP="00FD1012">
      <w:pPr>
        <w:tabs>
          <w:tab w:val="left" w:pos="4063"/>
        </w:tabs>
        <w:jc w:val="center"/>
        <w:rPr>
          <w:rFonts w:asciiTheme="minorHAnsi" w:hAnsiTheme="minorHAnsi" w:cstheme="minorHAnsi"/>
          <w:b/>
          <w:bCs/>
          <w:sz w:val="24"/>
        </w:rPr>
      </w:pPr>
    </w:p>
    <w:p w14:paraId="4608F654" w14:textId="77777777" w:rsidR="003609D2" w:rsidRDefault="003609D2">
      <w:pPr>
        <w:tabs>
          <w:tab w:val="left" w:pos="4063"/>
        </w:tabs>
        <w:jc w:val="center"/>
        <w:rPr>
          <w:rFonts w:asciiTheme="minorHAnsi" w:hAnsiTheme="minorHAnsi" w:cstheme="minorHAnsi"/>
          <w:sz w:val="24"/>
        </w:rPr>
      </w:pPr>
    </w:p>
    <w:p w14:paraId="5BF4AD4C" w14:textId="77777777" w:rsidR="003609D2" w:rsidRDefault="003609D2">
      <w:pPr>
        <w:tabs>
          <w:tab w:val="left" w:pos="4063"/>
        </w:tabs>
        <w:jc w:val="center"/>
        <w:rPr>
          <w:rFonts w:asciiTheme="minorHAnsi" w:hAnsiTheme="minorHAnsi" w:cstheme="minorHAnsi"/>
          <w:sz w:val="24"/>
        </w:rPr>
      </w:pPr>
    </w:p>
    <w:p w14:paraId="73B9BC3F" w14:textId="77777777" w:rsidR="003609D2" w:rsidRPr="00CE417F" w:rsidRDefault="003609D2" w:rsidP="003609D2">
      <w:pPr>
        <w:tabs>
          <w:tab w:val="left" w:pos="4063"/>
        </w:tabs>
        <w:jc w:val="center"/>
        <w:rPr>
          <w:rFonts w:asciiTheme="minorHAnsi" w:hAnsiTheme="minorHAnsi" w:cstheme="minorHAnsi"/>
          <w:sz w:val="20"/>
          <w:szCs w:val="20"/>
        </w:rPr>
      </w:pPr>
      <w:r>
        <w:rPr>
          <w:rFonts w:asciiTheme="minorHAnsi" w:hAnsiTheme="minorHAnsi" w:cstheme="minorHAnsi"/>
          <w:sz w:val="24"/>
        </w:rPr>
        <w:t xml:space="preserve">                </w:t>
      </w:r>
      <w:r w:rsidRPr="00CE417F">
        <w:rPr>
          <w:rFonts w:asciiTheme="minorHAnsi" w:hAnsiTheme="minorHAnsi" w:cstheme="minorHAnsi"/>
          <w:sz w:val="24"/>
        </w:rPr>
        <w:t xml:space="preserve">                 </w:t>
      </w:r>
      <w:r w:rsidRPr="00CE417F">
        <w:rPr>
          <w:rFonts w:asciiTheme="minorHAnsi" w:hAnsiTheme="minorHAnsi" w:cstheme="minorHAnsi"/>
          <w:sz w:val="20"/>
          <w:szCs w:val="20"/>
        </w:rPr>
        <w:t>…..............................................</w:t>
      </w:r>
    </w:p>
    <w:p w14:paraId="3777BC57" w14:textId="45A00DEA" w:rsidR="003609D2" w:rsidRPr="003609D2" w:rsidRDefault="003609D2" w:rsidP="003609D2">
      <w:pPr>
        <w:tabs>
          <w:tab w:val="left" w:pos="4063"/>
        </w:tabs>
        <w:jc w:val="center"/>
        <w:rPr>
          <w:rFonts w:asciiTheme="minorHAnsi" w:hAnsiTheme="minorHAnsi" w:cstheme="minorHAnsi"/>
          <w:sz w:val="20"/>
          <w:szCs w:val="20"/>
        </w:rPr>
      </w:pPr>
      <w:r w:rsidRPr="00CE417F">
        <w:rPr>
          <w:rFonts w:asciiTheme="minorHAnsi" w:hAnsiTheme="minorHAnsi" w:cstheme="minorHAnsi"/>
          <w:sz w:val="20"/>
          <w:szCs w:val="20"/>
        </w:rPr>
        <w:t xml:space="preserve">                            (podpis wykonawcy)</w:t>
      </w:r>
    </w:p>
    <w:p w14:paraId="7536B24D" w14:textId="07812E66" w:rsidR="003609D2" w:rsidRPr="003609D2" w:rsidRDefault="003609D2">
      <w:pPr>
        <w:tabs>
          <w:tab w:val="left" w:pos="4063"/>
        </w:tabs>
        <w:jc w:val="center"/>
        <w:rPr>
          <w:rFonts w:asciiTheme="minorHAnsi" w:hAnsiTheme="minorHAnsi" w:cstheme="minorHAnsi"/>
          <w:sz w:val="20"/>
          <w:szCs w:val="20"/>
        </w:rPr>
      </w:pPr>
    </w:p>
    <w:sectPr w:rsidR="003609D2" w:rsidRPr="003609D2">
      <w:headerReference w:type="even" r:id="rId11"/>
      <w:headerReference w:type="default" r:id="rId12"/>
      <w:footerReference w:type="even" r:id="rId13"/>
      <w:footerReference w:type="default" r:id="rId14"/>
      <w:headerReference w:type="first" r:id="rId15"/>
      <w:footerReference w:type="first" r:id="rId16"/>
      <w:pgSz w:w="11906" w:h="16838"/>
      <w:pgMar w:top="708" w:right="1370" w:bottom="1507"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21997" w14:textId="77777777" w:rsidR="0048115C" w:rsidRDefault="0048115C">
      <w:pPr>
        <w:spacing w:after="0" w:line="240" w:lineRule="auto"/>
      </w:pPr>
      <w:r>
        <w:separator/>
      </w:r>
    </w:p>
  </w:endnote>
  <w:endnote w:type="continuationSeparator" w:id="0">
    <w:p w14:paraId="7367AE67" w14:textId="77777777" w:rsidR="0048115C" w:rsidRDefault="0048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3795" w14:textId="77777777" w:rsidR="0038359F" w:rsidRDefault="00045031">
    <w:pPr>
      <w:spacing w:after="0" w:line="259" w:lineRule="auto"/>
      <w:ind w:left="0" w:right="45" w:firstLine="0"/>
      <w:jc w:val="center"/>
    </w:pPr>
    <w:r>
      <w:t xml:space="preserve">Strona </w:t>
    </w:r>
    <w:r>
      <w:fldChar w:fldCharType="begin"/>
    </w:r>
    <w:r>
      <w:instrText xml:space="preserve"> PAGE   \* MERGEFORMAT </w:instrText>
    </w:r>
    <w:r>
      <w:fldChar w:fldCharType="separate"/>
    </w:r>
    <w:r>
      <w:rPr>
        <w:b/>
      </w:rPr>
      <w:t>2</w:t>
    </w:r>
    <w:r>
      <w:rPr>
        <w:b/>
      </w:rPr>
      <w:fldChar w:fldCharType="end"/>
    </w:r>
    <w:r>
      <w:t xml:space="preserve"> </w:t>
    </w:r>
  </w:p>
  <w:p w14:paraId="37D607A0" w14:textId="77777777" w:rsidR="0038359F" w:rsidRDefault="00045031">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C051" w14:textId="77777777" w:rsidR="00FD1012" w:rsidRDefault="00FD1012">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7766" w14:textId="77777777" w:rsidR="0038359F" w:rsidRDefault="0038359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72B6" w14:textId="77777777" w:rsidR="0048115C" w:rsidRDefault="0048115C">
      <w:pPr>
        <w:spacing w:after="0" w:line="240" w:lineRule="auto"/>
      </w:pPr>
      <w:r>
        <w:separator/>
      </w:r>
    </w:p>
  </w:footnote>
  <w:footnote w:type="continuationSeparator" w:id="0">
    <w:p w14:paraId="1E00D255" w14:textId="77777777" w:rsidR="0048115C" w:rsidRDefault="0048115C">
      <w:pPr>
        <w:spacing w:after="0" w:line="240" w:lineRule="auto"/>
      </w:pPr>
      <w:r>
        <w:continuationSeparator/>
      </w:r>
    </w:p>
  </w:footnote>
  <w:footnote w:id="1">
    <w:p w14:paraId="5A409044" w14:textId="50256567" w:rsidR="00C8638E" w:rsidRDefault="00E968DA" w:rsidP="00E968DA">
      <w:pPr>
        <w:pStyle w:val="Tekstprzypisudolnego"/>
      </w:pPr>
      <w:r w:rsidRPr="00C1250C">
        <w:rPr>
          <w:rFonts w:ascii="Verdana" w:eastAsia="Lucida Sans Unicode" w:hAnsi="Verdana"/>
          <w:sz w:val="16"/>
          <w:szCs w:val="16"/>
        </w:rPr>
        <w:t>*</w:t>
      </w:r>
      <w:r w:rsidR="00C8638E" w:rsidRPr="00C1250C">
        <w:rPr>
          <w:rFonts w:ascii="Verdana" w:hAnsi="Verdana"/>
          <w:sz w:val="16"/>
          <w:szCs w:val="16"/>
        </w:rPr>
        <w:t>Wykonawca usuwa</w:t>
      </w:r>
      <w:r w:rsidR="0018641C" w:rsidRPr="00C1250C">
        <w:rPr>
          <w:rFonts w:ascii="Verdana" w:hAnsi="Verdana"/>
          <w:sz w:val="16"/>
          <w:szCs w:val="16"/>
        </w:rPr>
        <w:t xml:space="preserve">/skreśla </w:t>
      </w:r>
      <w:r w:rsidR="00C8638E" w:rsidRPr="00C1250C">
        <w:rPr>
          <w:rFonts w:ascii="Verdana" w:hAnsi="Verdana"/>
          <w:sz w:val="16"/>
          <w:szCs w:val="16"/>
        </w:rPr>
        <w:t>niepotrzebne</w:t>
      </w:r>
      <w:r w:rsidRPr="00C1250C">
        <w:rPr>
          <w:rFonts w:ascii="Verdana" w:hAnsi="Verdana"/>
          <w:sz w:val="16"/>
          <w:szCs w:val="16"/>
        </w:rPr>
        <w:t xml:space="preserve"> lub dodaje niezbędne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0B7AE" w14:textId="77777777" w:rsidR="0038359F" w:rsidRDefault="00045031">
    <w:pPr>
      <w:spacing w:after="0" w:line="259" w:lineRule="auto"/>
      <w:ind w:left="0" w:right="49" w:firstLine="0"/>
      <w:jc w:val="center"/>
    </w:pPr>
    <w:r>
      <w:rPr>
        <w:noProof/>
      </w:rPr>
      <mc:AlternateContent>
        <mc:Choice Requires="wpg">
          <w:drawing>
            <wp:anchor distT="0" distB="0" distL="114300" distR="114300" simplePos="0" relativeHeight="251658240" behindDoc="0" locked="0" layoutInCell="1" allowOverlap="1" wp14:anchorId="5600E4F8" wp14:editId="7B5CE651">
              <wp:simplePos x="0" y="0"/>
              <wp:positionH relativeFrom="page">
                <wp:posOffset>881177</wp:posOffset>
              </wp:positionH>
              <wp:positionV relativeFrom="page">
                <wp:posOffset>632460</wp:posOffset>
              </wp:positionV>
              <wp:extent cx="5798185" cy="6096"/>
              <wp:effectExtent l="0" t="0" r="0" b="0"/>
              <wp:wrapSquare wrapText="bothSides"/>
              <wp:docPr id="9379" name="Group 937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9725" name="Shape 972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anchor>
          </w:drawing>
        </mc:Choice>
        <mc:Fallback>
          <w:pict>
            <v:group w14:anchorId="4B415500" id="Group 9379" o:spid="_x0000_s1026" style="position:absolute;margin-left:69.4pt;margin-top:49.8pt;width:456.55pt;height:.5pt;z-index:251658240;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">
              <v:shape id="Shape 9725"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EkMYA&#10;AADdAAAADwAAAGRycy9kb3ducmV2LnhtbESP0WrCQBRE3wv+w3IFX6RulFpj6ioitQj2pZoPuGSv&#10;SWj2btjdmPj33UKhj8PMnGE2u8E04k7O15YVzGcJCOLC6ppLBfn1+JyC8AFZY2OZFDzIw247etpg&#10;pm3PX3S/hFJECPsMFVQhtJmUvqjIoJ/Zljh6N+sMhihdKbXDPsJNIxdJ8ioN1hwXKmzpUFHxfemM&#10;gmN6Xjp5XX2+d31ppu3L4yPvaqUm42H/BiLQEP7Df+2TVrBeLZb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KEkMYAAADdAAAADwAAAAAAAAAAAAAAAACYAgAAZHJz&#10;L2Rvd25yZXYueG1sUEsFBgAAAAAEAAQA9QAAAIsDAAAAAA==&#10;" path="m,l5798185,r,9144l,9144,,e" fillcolor="#aeaaaa" stroked="f" strokeweight="0">
                <v:stroke miterlimit="83231f" joinstyle="miter"/>
                <v:path arrowok="t" textboxrect="0,0,5798185,9144"/>
              </v:shape>
              <w10:wrap type="square" anchorx="page" anchory="page"/>
            </v:group>
          </w:pict>
        </mc:Fallback>
      </mc:AlternateContent>
    </w:r>
    <w:r>
      <w:rPr>
        <w:color w:val="7F7F7F"/>
      </w:rPr>
      <w:t xml:space="preserve">Zapytanie ofertowe: GKiRG.271.3.4.2024 Renowacja kaplicy grobowej rodziny von </w:t>
    </w:r>
    <w:proofErr w:type="spellStart"/>
    <w:r>
      <w:rPr>
        <w:color w:val="7F7F7F"/>
      </w:rPr>
      <w:t>Weger</w:t>
    </w:r>
    <w:proofErr w:type="spellEnd"/>
    <w:r>
      <w:rPr>
        <w:color w:val="7F7F7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5AAD" w14:textId="2A0D6789" w:rsidR="0038359F" w:rsidRDefault="00045031">
    <w:pPr>
      <w:spacing w:after="0" w:line="259" w:lineRule="auto"/>
      <w:ind w:left="0" w:right="49" w:firstLine="0"/>
      <w:jc w:val="center"/>
    </w:pPr>
    <w:r>
      <w:rPr>
        <w:noProof/>
      </w:rPr>
      <mc:AlternateContent>
        <mc:Choice Requires="wpg">
          <w:drawing>
            <wp:anchor distT="0" distB="0" distL="114300" distR="114300" simplePos="0" relativeHeight="251659264" behindDoc="0" locked="0" layoutInCell="1" allowOverlap="1" wp14:anchorId="35FCA4AB" wp14:editId="3845F5AF">
              <wp:simplePos x="0" y="0"/>
              <wp:positionH relativeFrom="page">
                <wp:posOffset>881177</wp:posOffset>
              </wp:positionH>
              <wp:positionV relativeFrom="page">
                <wp:posOffset>632460</wp:posOffset>
              </wp:positionV>
              <wp:extent cx="5798185" cy="6096"/>
              <wp:effectExtent l="0" t="0" r="0" b="0"/>
              <wp:wrapSquare wrapText="bothSides"/>
              <wp:docPr id="9359" name="Group 935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9723" name="Shape 972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anchor>
          </w:drawing>
        </mc:Choice>
        <mc:Fallback>
          <w:pict>
            <v:group w14:anchorId="3950F489" id="Group 9359" o:spid="_x0000_s1026" style="position:absolute;margin-left:69.4pt;margin-top:49.8pt;width:456.55pt;height:.5pt;z-index:251659264;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">
              <v:shape id="Shape 9723"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e5f8YA&#10;AADdAAAADwAAAGRycy9kb3ducmV2LnhtbESP3WrCQBSE7wu+w3KE3hTdaOtfdBUptQh6488DHLLH&#10;JJg9G3Y3Jr59t1Do5TAz3zCrTWcq8SDnS8sKRsMEBHFmdcm5gutlN5iD8AFZY2WZFDzJw2bde1lh&#10;qm3LJ3qcQy4ihH2KCooQ6lRKnxVk0A9tTRy9m3UGQ5Qul9phG+GmkuMkmUqDJceFAmv6LCi7nxuj&#10;YDc/TJy8zI5fTZubt/rj+X1tSqVe+912CSJQF/7Df+29VrCYjd/h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e5f8YAAADdAAAADwAAAAAAAAAAAAAAAACYAgAAZHJz&#10;L2Rvd25yZXYueG1sUEsFBgAAAAAEAAQA9QAAAIsDAAAAAA==&#10;" path="m,l5798185,r,9144l,9144,,e" fillcolor="#aeaaaa" stroked="f" strokeweight="0">
                <v:stroke miterlimit="83231f" joinstyle="miter"/>
                <v:path arrowok="t" textboxrect="0,0,5798185,9144"/>
              </v:shape>
              <w10:wrap type="square" anchorx="page" anchory="page"/>
            </v:group>
          </w:pict>
        </mc:Fallback>
      </mc:AlternateContent>
    </w:r>
    <w:r>
      <w:rPr>
        <w:color w:val="7F7F7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E0B2" w14:textId="1F86DE68" w:rsidR="00206CC3" w:rsidRPr="00206CC3" w:rsidRDefault="00206CC3" w:rsidP="00206CC3">
    <w:pPr>
      <w:tabs>
        <w:tab w:val="center" w:pos="4536"/>
        <w:tab w:val="right" w:pos="9072"/>
      </w:tabs>
      <w:spacing w:after="0" w:line="240" w:lineRule="auto"/>
      <w:ind w:left="0" w:firstLine="0"/>
      <w:jc w:val="right"/>
      <w:rPr>
        <w:rFonts w:cs="Times New Roman"/>
        <w:color w:val="auto"/>
        <w:szCs w:val="22"/>
        <w:lang w:eastAsia="en-US"/>
      </w:rPr>
    </w:pPr>
    <w:r w:rsidRPr="00206CC3">
      <w:rPr>
        <w:rFonts w:cs="Times New Roman"/>
        <w:color w:val="auto"/>
        <w:szCs w:val="22"/>
        <w:lang w:eastAsia="en-US"/>
      </w:rPr>
      <w:t xml:space="preserve">Załącznik nr </w:t>
    </w:r>
    <w:r w:rsidR="00975A0D">
      <w:rPr>
        <w:rFonts w:cs="Times New Roman"/>
        <w:color w:val="auto"/>
        <w:szCs w:val="22"/>
        <w:lang w:eastAsia="en-US"/>
      </w:rPr>
      <w:t>3</w:t>
    </w:r>
    <w:r w:rsidRPr="00206CC3">
      <w:rPr>
        <w:rFonts w:cs="Times New Roman"/>
        <w:color w:val="auto"/>
        <w:szCs w:val="22"/>
        <w:lang w:eastAsia="en-US"/>
      </w:rPr>
      <w:t xml:space="preserve"> -</w:t>
    </w:r>
    <w:r w:rsidRPr="00206CC3">
      <w:t xml:space="preserve"> </w:t>
    </w:r>
    <w:r w:rsidRPr="00206CC3">
      <w:rPr>
        <w:rFonts w:cs="Times New Roman"/>
        <w:color w:val="auto"/>
        <w:szCs w:val="22"/>
        <w:lang w:eastAsia="en-US"/>
      </w:rPr>
      <w:t>Wzór zapytania ofertowego/cenowego</w:t>
    </w:r>
    <w:r>
      <w:rPr>
        <w:rFonts w:cs="Times New Roman"/>
        <w:color w:val="auto"/>
        <w:szCs w:val="22"/>
        <w:lang w:eastAsia="en-US"/>
      </w:rPr>
      <w:t xml:space="preserve"> </w:t>
    </w:r>
  </w:p>
  <w:p w14:paraId="3AE5CEFA" w14:textId="7176DDD6" w:rsidR="00206CC3" w:rsidRPr="00206CC3" w:rsidRDefault="00206CC3" w:rsidP="00206CC3">
    <w:pPr>
      <w:tabs>
        <w:tab w:val="center" w:pos="4536"/>
        <w:tab w:val="right" w:pos="9072"/>
      </w:tabs>
      <w:spacing w:after="0" w:line="240" w:lineRule="auto"/>
      <w:ind w:left="0" w:firstLine="0"/>
      <w:jc w:val="right"/>
      <w:rPr>
        <w:rFonts w:cs="Times New Roman"/>
        <w:color w:val="auto"/>
        <w:szCs w:val="22"/>
        <w:lang w:eastAsia="en-US"/>
      </w:rPr>
    </w:pPr>
    <w:r w:rsidRPr="00206CC3">
      <w:rPr>
        <w:rFonts w:cs="Times New Roman"/>
        <w:color w:val="auto"/>
        <w:szCs w:val="22"/>
        <w:lang w:eastAsia="en-US"/>
      </w:rPr>
      <w:t xml:space="preserve">do Regulaminu udzielania zamówień o wartości poniżej </w:t>
    </w:r>
    <w:r w:rsidR="00802A24" w:rsidRPr="00C610DA">
      <w:rPr>
        <w:rFonts w:cs="Times New Roman"/>
        <w:color w:val="auto"/>
        <w:szCs w:val="22"/>
        <w:lang w:eastAsia="en-US"/>
      </w:rPr>
      <w:t>170.</w:t>
    </w:r>
    <w:r w:rsidRPr="00C610DA">
      <w:rPr>
        <w:rFonts w:cs="Times New Roman"/>
        <w:color w:val="auto"/>
        <w:szCs w:val="22"/>
        <w:lang w:eastAsia="en-US"/>
      </w:rPr>
      <w:t xml:space="preserve">000 zł </w:t>
    </w:r>
    <w:r w:rsidR="00802A24" w:rsidRPr="00C610DA">
      <w:rPr>
        <w:rFonts w:cs="Times New Roman"/>
        <w:color w:val="auto"/>
        <w:szCs w:val="22"/>
        <w:lang w:eastAsia="en-US"/>
      </w:rPr>
      <w:t>(netto</w:t>
    </w:r>
    <w:r w:rsidR="00802A24">
      <w:rPr>
        <w:rFonts w:cs="Times New Roman"/>
        <w:color w:val="auto"/>
        <w:szCs w:val="22"/>
        <w:lang w:eastAsia="en-US"/>
      </w:rPr>
      <w:t xml:space="preserve">) </w:t>
    </w:r>
    <w:r w:rsidRPr="00206CC3">
      <w:rPr>
        <w:rFonts w:cs="Times New Roman"/>
        <w:color w:val="auto"/>
        <w:szCs w:val="22"/>
        <w:lang w:eastAsia="en-US"/>
      </w:rPr>
      <w:t>dla Gminy Międzybórz</w:t>
    </w:r>
  </w:p>
  <w:p w14:paraId="4B83CC3C" w14:textId="77777777" w:rsidR="0038359F" w:rsidRDefault="0038359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singleLevel"/>
    <w:tmpl w:val="04150017"/>
    <w:lvl w:ilvl="0">
      <w:start w:val="1"/>
      <w:numFmt w:val="lowerLetter"/>
      <w:lvlText w:val="%1)"/>
      <w:lvlJc w:val="left"/>
      <w:pPr>
        <w:ind w:left="501" w:hanging="360"/>
      </w:pPr>
      <w:rPr>
        <w:rFonts w:hint="default"/>
        <w:b w:val="0"/>
        <w:i w:val="0"/>
        <w:sz w:val="24"/>
        <w:szCs w:val="22"/>
        <w:u w:val="none"/>
      </w:rPr>
    </w:lvl>
  </w:abstractNum>
  <w:abstractNum w:abstractNumId="1" w15:restartNumberingAfterBreak="0">
    <w:nsid w:val="00000012"/>
    <w:multiLevelType w:val="singleLevel"/>
    <w:tmpl w:val="76A63314"/>
    <w:name w:val="WW8Num18"/>
    <w:lvl w:ilvl="0">
      <w:start w:val="1"/>
      <w:numFmt w:val="decimal"/>
      <w:lvlText w:val="%1. "/>
      <w:lvlJc w:val="left"/>
      <w:pPr>
        <w:tabs>
          <w:tab w:val="num" w:pos="283"/>
        </w:tabs>
        <w:ind w:left="283" w:hanging="283"/>
      </w:pPr>
      <w:rPr>
        <w:rFonts w:ascii="Times New Roman" w:hAnsi="Times New Roman"/>
        <w:b w:val="0"/>
        <w:i w:val="0"/>
        <w:sz w:val="24"/>
        <w:szCs w:val="18"/>
        <w:u w:val="none"/>
      </w:rPr>
    </w:lvl>
  </w:abstractNum>
  <w:abstractNum w:abstractNumId="2" w15:restartNumberingAfterBreak="0">
    <w:nsid w:val="00000014"/>
    <w:multiLevelType w:val="singleLevel"/>
    <w:tmpl w:val="00000014"/>
    <w:name w:val="WW8Num20"/>
    <w:lvl w:ilvl="0">
      <w:start w:val="1"/>
      <w:numFmt w:val="decimal"/>
      <w:lvlText w:val="%1."/>
      <w:lvlJc w:val="left"/>
      <w:pPr>
        <w:tabs>
          <w:tab w:val="num" w:pos="360"/>
        </w:tabs>
        <w:ind w:left="360" w:hanging="36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705"/>
        </w:tabs>
        <w:ind w:left="705" w:hanging="360"/>
      </w:pPr>
    </w:lvl>
  </w:abstractNum>
  <w:abstractNum w:abstractNumId="4" w15:restartNumberingAfterBreak="0">
    <w:nsid w:val="00000016"/>
    <w:multiLevelType w:val="singleLevel"/>
    <w:tmpl w:val="00000016"/>
    <w:name w:val="WW8Num22"/>
    <w:lvl w:ilvl="0">
      <w:start w:val="1"/>
      <w:numFmt w:val="lowerLetter"/>
      <w:lvlText w:val="%1)"/>
      <w:lvlJc w:val="left"/>
      <w:pPr>
        <w:tabs>
          <w:tab w:val="num" w:pos="720"/>
        </w:tabs>
        <w:ind w:left="720" w:hanging="360"/>
      </w:pPr>
    </w:lvl>
  </w:abstractNum>
  <w:abstractNum w:abstractNumId="5" w15:restartNumberingAfterBreak="0">
    <w:nsid w:val="00137D4C"/>
    <w:multiLevelType w:val="hybridMultilevel"/>
    <w:tmpl w:val="5B7C00D0"/>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00EA407C"/>
    <w:multiLevelType w:val="hybridMultilevel"/>
    <w:tmpl w:val="4770E1A2"/>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 w15:restartNumberingAfterBreak="0">
    <w:nsid w:val="0297056A"/>
    <w:multiLevelType w:val="hybridMultilevel"/>
    <w:tmpl w:val="CDAA97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8163AF"/>
    <w:multiLevelType w:val="hybridMultilevel"/>
    <w:tmpl w:val="F642E9FE"/>
    <w:lvl w:ilvl="0" w:tplc="04186CC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D8D5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467C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68C8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B851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7C54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4EE44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C821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F46FF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6C67CAA"/>
    <w:multiLevelType w:val="hybridMultilevel"/>
    <w:tmpl w:val="ADE491B8"/>
    <w:lvl w:ilvl="0" w:tplc="AB38FED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9226E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28F15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B204D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78593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E8F3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08085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AC5A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68A7D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A1F79CD"/>
    <w:multiLevelType w:val="hybridMultilevel"/>
    <w:tmpl w:val="4F04D356"/>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FE90A2B"/>
    <w:multiLevelType w:val="hybridMultilevel"/>
    <w:tmpl w:val="37DEA3B6"/>
    <w:lvl w:ilvl="0" w:tplc="C4EAC2B2">
      <w:start w:val="1"/>
      <w:numFmt w:val="lowerLetter"/>
      <w:lvlText w:val="%1."/>
      <w:lvlJc w:val="left"/>
      <w:pPr>
        <w:ind w:left="389"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130C6955"/>
    <w:multiLevelType w:val="hybridMultilevel"/>
    <w:tmpl w:val="E61A0F48"/>
    <w:lvl w:ilvl="0" w:tplc="96EEC9EE">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7DA3FEE"/>
    <w:multiLevelType w:val="hybridMultilevel"/>
    <w:tmpl w:val="A86A868A"/>
    <w:lvl w:ilvl="0" w:tplc="D2628E5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7810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1801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AAAF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7EA1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CE88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DE48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962F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F024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A5F52CB"/>
    <w:multiLevelType w:val="hybridMultilevel"/>
    <w:tmpl w:val="3E024CE2"/>
    <w:lvl w:ilvl="0" w:tplc="D944B23E">
      <w:start w:val="1"/>
      <w:numFmt w:val="bullet"/>
      <w:lvlText w:val="−"/>
      <w:lvlJc w:val="left"/>
      <w:pPr>
        <w:ind w:left="360" w:hanging="360"/>
      </w:pPr>
      <w:rPr>
        <w:rFonts w:ascii="Times New Roman" w:hAnsi="Times New Roman"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D6A26F6"/>
    <w:multiLevelType w:val="hybridMultilevel"/>
    <w:tmpl w:val="B8308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5D71C0"/>
    <w:multiLevelType w:val="multilevel"/>
    <w:tmpl w:val="B986C7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5597147"/>
    <w:multiLevelType w:val="hybridMultilevel"/>
    <w:tmpl w:val="040CBFBA"/>
    <w:lvl w:ilvl="0" w:tplc="080C0B5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6787A15"/>
    <w:multiLevelType w:val="hybridMultilevel"/>
    <w:tmpl w:val="09BA90DE"/>
    <w:lvl w:ilvl="0" w:tplc="1986A1DA">
      <w:start w:val="7"/>
      <w:numFmt w:val="decimal"/>
      <w:lvlText w:val="%1."/>
      <w:lvlJc w:val="left"/>
      <w:pPr>
        <w:ind w:left="360" w:hanging="360"/>
      </w:pPr>
      <w:rPr>
        <w:rFonts w:hint="default"/>
        <w:b w:val="0"/>
        <w:strike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C3C3857"/>
    <w:multiLevelType w:val="hybridMultilevel"/>
    <w:tmpl w:val="26A6FD4C"/>
    <w:lvl w:ilvl="0" w:tplc="EA6E0B0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59AAEE2">
      <w:start w:val="1"/>
      <w:numFmt w:val="bullet"/>
      <w:lvlText w:val="o"/>
      <w:lvlJc w:val="left"/>
      <w:pPr>
        <w:ind w:left="11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16C850A">
      <w:start w:val="1"/>
      <w:numFmt w:val="bullet"/>
      <w:lvlText w:val="▪"/>
      <w:lvlJc w:val="left"/>
      <w:pPr>
        <w:ind w:left="19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578B5AE">
      <w:start w:val="1"/>
      <w:numFmt w:val="bullet"/>
      <w:lvlText w:val="•"/>
      <w:lvlJc w:val="left"/>
      <w:pPr>
        <w:ind w:left="26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CE0F928">
      <w:start w:val="1"/>
      <w:numFmt w:val="bullet"/>
      <w:lvlText w:val="o"/>
      <w:lvlJc w:val="left"/>
      <w:pPr>
        <w:ind w:left="33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E245BA0">
      <w:start w:val="1"/>
      <w:numFmt w:val="bullet"/>
      <w:lvlText w:val="▪"/>
      <w:lvlJc w:val="left"/>
      <w:pPr>
        <w:ind w:left="40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A163518">
      <w:start w:val="1"/>
      <w:numFmt w:val="bullet"/>
      <w:lvlText w:val="•"/>
      <w:lvlJc w:val="left"/>
      <w:pPr>
        <w:ind w:left="47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BD0E808">
      <w:start w:val="1"/>
      <w:numFmt w:val="bullet"/>
      <w:lvlText w:val="o"/>
      <w:lvlJc w:val="left"/>
      <w:pPr>
        <w:ind w:left="55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E1C2F36">
      <w:start w:val="1"/>
      <w:numFmt w:val="bullet"/>
      <w:lvlText w:val="▪"/>
      <w:lvlJc w:val="left"/>
      <w:pPr>
        <w:ind w:left="62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F492CDE"/>
    <w:multiLevelType w:val="hybridMultilevel"/>
    <w:tmpl w:val="EBB8A7E6"/>
    <w:lvl w:ilvl="0" w:tplc="B8121FD2">
      <w:start w:val="1"/>
      <w:numFmt w:val="bullet"/>
      <w:lvlText w:val="▪"/>
      <w:lvlJc w:val="left"/>
      <w:pPr>
        <w:ind w:left="10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5BCE864">
      <w:start w:val="1"/>
      <w:numFmt w:val="bullet"/>
      <w:lvlText w:val="o"/>
      <w:lvlJc w:val="left"/>
      <w:pPr>
        <w:ind w:left="17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4CEB7C2">
      <w:start w:val="1"/>
      <w:numFmt w:val="bullet"/>
      <w:lvlText w:val="▪"/>
      <w:lvlJc w:val="left"/>
      <w:pPr>
        <w:ind w:left="25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200BE0A">
      <w:start w:val="1"/>
      <w:numFmt w:val="bullet"/>
      <w:lvlText w:val="•"/>
      <w:lvlJc w:val="left"/>
      <w:pPr>
        <w:ind w:left="32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1EC1B86">
      <w:start w:val="1"/>
      <w:numFmt w:val="bullet"/>
      <w:lvlText w:val="o"/>
      <w:lvlJc w:val="left"/>
      <w:pPr>
        <w:ind w:left="3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7F82196">
      <w:start w:val="1"/>
      <w:numFmt w:val="bullet"/>
      <w:lvlText w:val="▪"/>
      <w:lvlJc w:val="left"/>
      <w:pPr>
        <w:ind w:left="4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3A06016">
      <w:start w:val="1"/>
      <w:numFmt w:val="bullet"/>
      <w:lvlText w:val="•"/>
      <w:lvlJc w:val="left"/>
      <w:pPr>
        <w:ind w:left="5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50CAB72">
      <w:start w:val="1"/>
      <w:numFmt w:val="bullet"/>
      <w:lvlText w:val="o"/>
      <w:lvlJc w:val="left"/>
      <w:pPr>
        <w:ind w:left="6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2143814">
      <w:start w:val="1"/>
      <w:numFmt w:val="bullet"/>
      <w:lvlText w:val="▪"/>
      <w:lvlJc w:val="left"/>
      <w:pPr>
        <w:ind w:left="68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FBE3D3A"/>
    <w:multiLevelType w:val="hybridMultilevel"/>
    <w:tmpl w:val="C8C60220"/>
    <w:lvl w:ilvl="0" w:tplc="C3041F4A">
      <w:start w:val="1"/>
      <w:numFmt w:val="upperRoman"/>
      <w:lvlText w:val="%1."/>
      <w:lvlJc w:val="left"/>
      <w:pPr>
        <w:ind w:left="1004" w:hanging="720"/>
      </w:pPr>
      <w:rPr>
        <w:rFonts w:cs="Times New Roman" w:hint="default"/>
        <w:b/>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0E45C22"/>
    <w:multiLevelType w:val="hybridMultilevel"/>
    <w:tmpl w:val="3BF69CB6"/>
    <w:lvl w:ilvl="0" w:tplc="9EA6D496">
      <w:start w:val="1"/>
      <w:numFmt w:val="lowerLetter"/>
      <w:lvlText w:val="%1."/>
      <w:lvlJc w:val="left"/>
      <w:pPr>
        <w:ind w:left="389" w:hanging="360"/>
      </w:pPr>
      <w:rPr>
        <w:rFonts w:cs="Times New Roman" w:hint="default"/>
      </w:rPr>
    </w:lvl>
    <w:lvl w:ilvl="1" w:tplc="04150019" w:tentative="1">
      <w:start w:val="1"/>
      <w:numFmt w:val="lowerLetter"/>
      <w:lvlText w:val="%2."/>
      <w:lvlJc w:val="left"/>
      <w:pPr>
        <w:ind w:left="1109" w:hanging="360"/>
      </w:pPr>
      <w:rPr>
        <w:rFonts w:cs="Times New Roman"/>
      </w:rPr>
    </w:lvl>
    <w:lvl w:ilvl="2" w:tplc="0415001B" w:tentative="1">
      <w:start w:val="1"/>
      <w:numFmt w:val="lowerRoman"/>
      <w:lvlText w:val="%3."/>
      <w:lvlJc w:val="right"/>
      <w:pPr>
        <w:ind w:left="1829" w:hanging="180"/>
      </w:pPr>
      <w:rPr>
        <w:rFonts w:cs="Times New Roman"/>
      </w:rPr>
    </w:lvl>
    <w:lvl w:ilvl="3" w:tplc="0415000F" w:tentative="1">
      <w:start w:val="1"/>
      <w:numFmt w:val="decimal"/>
      <w:lvlText w:val="%4."/>
      <w:lvlJc w:val="left"/>
      <w:pPr>
        <w:ind w:left="2549" w:hanging="360"/>
      </w:pPr>
      <w:rPr>
        <w:rFonts w:cs="Times New Roman"/>
      </w:rPr>
    </w:lvl>
    <w:lvl w:ilvl="4" w:tplc="04150019" w:tentative="1">
      <w:start w:val="1"/>
      <w:numFmt w:val="lowerLetter"/>
      <w:lvlText w:val="%5."/>
      <w:lvlJc w:val="left"/>
      <w:pPr>
        <w:ind w:left="3269" w:hanging="360"/>
      </w:pPr>
      <w:rPr>
        <w:rFonts w:cs="Times New Roman"/>
      </w:rPr>
    </w:lvl>
    <w:lvl w:ilvl="5" w:tplc="0415001B" w:tentative="1">
      <w:start w:val="1"/>
      <w:numFmt w:val="lowerRoman"/>
      <w:lvlText w:val="%6."/>
      <w:lvlJc w:val="right"/>
      <w:pPr>
        <w:ind w:left="3989" w:hanging="180"/>
      </w:pPr>
      <w:rPr>
        <w:rFonts w:cs="Times New Roman"/>
      </w:rPr>
    </w:lvl>
    <w:lvl w:ilvl="6" w:tplc="0415000F" w:tentative="1">
      <w:start w:val="1"/>
      <w:numFmt w:val="decimal"/>
      <w:lvlText w:val="%7."/>
      <w:lvlJc w:val="left"/>
      <w:pPr>
        <w:ind w:left="4709" w:hanging="360"/>
      </w:pPr>
      <w:rPr>
        <w:rFonts w:cs="Times New Roman"/>
      </w:rPr>
    </w:lvl>
    <w:lvl w:ilvl="7" w:tplc="04150019" w:tentative="1">
      <w:start w:val="1"/>
      <w:numFmt w:val="lowerLetter"/>
      <w:lvlText w:val="%8."/>
      <w:lvlJc w:val="left"/>
      <w:pPr>
        <w:ind w:left="5429" w:hanging="360"/>
      </w:pPr>
      <w:rPr>
        <w:rFonts w:cs="Times New Roman"/>
      </w:rPr>
    </w:lvl>
    <w:lvl w:ilvl="8" w:tplc="0415001B" w:tentative="1">
      <w:start w:val="1"/>
      <w:numFmt w:val="lowerRoman"/>
      <w:lvlText w:val="%9."/>
      <w:lvlJc w:val="right"/>
      <w:pPr>
        <w:ind w:left="6149" w:hanging="180"/>
      </w:pPr>
      <w:rPr>
        <w:rFonts w:cs="Times New Roman"/>
      </w:rPr>
    </w:lvl>
  </w:abstractNum>
  <w:abstractNum w:abstractNumId="23" w15:restartNumberingAfterBreak="0">
    <w:nsid w:val="36D42AC6"/>
    <w:multiLevelType w:val="hybridMultilevel"/>
    <w:tmpl w:val="8B9C7BE6"/>
    <w:lvl w:ilvl="0" w:tplc="8B40C2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39648F"/>
    <w:multiLevelType w:val="hybridMultilevel"/>
    <w:tmpl w:val="2884945A"/>
    <w:lvl w:ilvl="0" w:tplc="E8D27AD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AE1E24">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AB56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98DBF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BEA86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96385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0680B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50688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76075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6154B25"/>
    <w:multiLevelType w:val="hybridMultilevel"/>
    <w:tmpl w:val="FA005312"/>
    <w:lvl w:ilvl="0" w:tplc="8B40C2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B73C2C"/>
    <w:multiLevelType w:val="hybridMultilevel"/>
    <w:tmpl w:val="10781C9A"/>
    <w:lvl w:ilvl="0" w:tplc="04186CCC">
      <w:start w:val="1"/>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D8D5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467C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665C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B851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7C54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4EE44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C821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F46FF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BC916A5"/>
    <w:multiLevelType w:val="hybridMultilevel"/>
    <w:tmpl w:val="4F42F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B5E7590"/>
    <w:multiLevelType w:val="hybridMultilevel"/>
    <w:tmpl w:val="B422F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408D5"/>
    <w:multiLevelType w:val="hybridMultilevel"/>
    <w:tmpl w:val="8BFA6582"/>
    <w:lvl w:ilvl="0" w:tplc="3B1AE65A">
      <w:start w:val="3"/>
      <w:numFmt w:val="bullet"/>
      <w:lvlText w:val=""/>
      <w:lvlJc w:val="left"/>
      <w:pPr>
        <w:ind w:left="720" w:hanging="360"/>
      </w:pPr>
      <w:rPr>
        <w:rFonts w:ascii="Symbol" w:eastAsia="Lucida Sans Unicode" w:hAnsi="Symbol"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D25DE4"/>
    <w:multiLevelType w:val="hybridMultilevel"/>
    <w:tmpl w:val="206C1D58"/>
    <w:lvl w:ilvl="0" w:tplc="ECBEED08">
      <w:start w:val="1"/>
      <w:numFmt w:val="upperRoman"/>
      <w:lvlText w:val="%1."/>
      <w:lvlJc w:val="left"/>
      <w:pPr>
        <w:ind w:left="72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366058D"/>
    <w:multiLevelType w:val="multilevel"/>
    <w:tmpl w:val="86A4DF72"/>
    <w:lvl w:ilvl="0">
      <w:start w:val="1"/>
      <w:numFmt w:val="bullet"/>
      <w:lvlText w:val=""/>
      <w:lvlJc w:val="left"/>
      <w:pPr>
        <w:tabs>
          <w:tab w:val="num" w:pos="720"/>
        </w:tabs>
        <w:ind w:left="720" w:hanging="360"/>
      </w:pPr>
      <w:rPr>
        <w:rFonts w:ascii="Symbol" w:hAnsi="Symbol" w:hint="default"/>
        <w:sz w:val="20"/>
      </w:rPr>
    </w:lvl>
    <w:lvl w:ilvl="1">
      <w:start w:val="10"/>
      <w:numFmt w:val="upperRoman"/>
      <w:lvlText w:val="%2."/>
      <w:lvlJc w:val="left"/>
      <w:pPr>
        <w:ind w:left="1800" w:hanging="720"/>
      </w:pPr>
      <w:rPr>
        <w:rFonts w:hint="default"/>
        <w:b w:val="0"/>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864A5"/>
    <w:multiLevelType w:val="hybridMultilevel"/>
    <w:tmpl w:val="8FB20690"/>
    <w:lvl w:ilvl="0" w:tplc="FFFFFFFF">
      <w:start w:val="3"/>
      <w:numFmt w:val="decimal"/>
      <w:lvlText w:val="%1. "/>
      <w:lvlJc w:val="left"/>
      <w:pPr>
        <w:tabs>
          <w:tab w:val="num" w:pos="360"/>
        </w:tabs>
        <w:ind w:left="283" w:hanging="283"/>
      </w:pPr>
      <w:rPr>
        <w:rFonts w:hint="default"/>
        <w:b/>
        <w:i w:val="0"/>
        <w:sz w:val="20"/>
      </w:rPr>
    </w:lvl>
    <w:lvl w:ilvl="1" w:tplc="1C0C5466">
      <w:start w:val="1"/>
      <w:numFmt w:val="decimal"/>
      <w:lvlText w:val="%2)"/>
      <w:lvlJc w:val="left"/>
      <w:pPr>
        <w:tabs>
          <w:tab w:val="num" w:pos="-1260"/>
        </w:tabs>
        <w:ind w:left="-1620" w:firstLine="0"/>
      </w:pPr>
      <w:rPr>
        <w:rFonts w:hint="default"/>
        <w:i w:val="0"/>
      </w:rPr>
    </w:lvl>
    <w:lvl w:ilvl="2" w:tplc="FFFFFFFF">
      <w:start w:val="5"/>
      <w:numFmt w:val="decimal"/>
      <w:lvlText w:val="%3."/>
      <w:lvlJc w:val="left"/>
      <w:pPr>
        <w:tabs>
          <w:tab w:val="num" w:pos="360"/>
        </w:tabs>
        <w:ind w:left="360" w:hanging="360"/>
      </w:pPr>
      <w:rPr>
        <w:rFonts w:hint="default"/>
      </w:rPr>
    </w:lvl>
    <w:lvl w:ilvl="3" w:tplc="FFFFFFFF">
      <w:start w:val="1"/>
      <w:numFmt w:val="decimal"/>
      <w:lvlText w:val="%4."/>
      <w:lvlJc w:val="left"/>
      <w:pPr>
        <w:tabs>
          <w:tab w:val="num" w:pos="900"/>
        </w:tabs>
        <w:ind w:left="900" w:hanging="360"/>
      </w:pPr>
    </w:lvl>
    <w:lvl w:ilvl="4" w:tplc="FFFFFFFF" w:tentative="1">
      <w:start w:val="1"/>
      <w:numFmt w:val="lowerLetter"/>
      <w:lvlText w:val="%5."/>
      <w:lvlJc w:val="left"/>
      <w:pPr>
        <w:tabs>
          <w:tab w:val="num" w:pos="1620"/>
        </w:tabs>
        <w:ind w:left="1620" w:hanging="360"/>
      </w:pPr>
    </w:lvl>
    <w:lvl w:ilvl="5" w:tplc="FFFFFFFF" w:tentative="1">
      <w:start w:val="1"/>
      <w:numFmt w:val="lowerRoman"/>
      <w:lvlText w:val="%6."/>
      <w:lvlJc w:val="right"/>
      <w:pPr>
        <w:tabs>
          <w:tab w:val="num" w:pos="2340"/>
        </w:tabs>
        <w:ind w:left="2340" w:hanging="180"/>
      </w:pPr>
    </w:lvl>
    <w:lvl w:ilvl="6" w:tplc="FFFFFFFF" w:tentative="1">
      <w:start w:val="1"/>
      <w:numFmt w:val="decimal"/>
      <w:lvlText w:val="%7."/>
      <w:lvlJc w:val="left"/>
      <w:pPr>
        <w:tabs>
          <w:tab w:val="num" w:pos="3060"/>
        </w:tabs>
        <w:ind w:left="3060" w:hanging="360"/>
      </w:pPr>
    </w:lvl>
    <w:lvl w:ilvl="7" w:tplc="FFFFFFFF" w:tentative="1">
      <w:start w:val="1"/>
      <w:numFmt w:val="lowerLetter"/>
      <w:lvlText w:val="%8."/>
      <w:lvlJc w:val="left"/>
      <w:pPr>
        <w:tabs>
          <w:tab w:val="num" w:pos="3780"/>
        </w:tabs>
        <w:ind w:left="3780" w:hanging="360"/>
      </w:pPr>
    </w:lvl>
    <w:lvl w:ilvl="8" w:tplc="FFFFFFFF" w:tentative="1">
      <w:start w:val="1"/>
      <w:numFmt w:val="lowerRoman"/>
      <w:lvlText w:val="%9."/>
      <w:lvlJc w:val="right"/>
      <w:pPr>
        <w:tabs>
          <w:tab w:val="num" w:pos="4500"/>
        </w:tabs>
        <w:ind w:left="4500" w:hanging="180"/>
      </w:pPr>
    </w:lvl>
  </w:abstractNum>
  <w:abstractNum w:abstractNumId="33" w15:restartNumberingAfterBreak="0">
    <w:nsid w:val="68717E04"/>
    <w:multiLevelType w:val="hybridMultilevel"/>
    <w:tmpl w:val="8B001C9E"/>
    <w:lvl w:ilvl="0" w:tplc="249CBA1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A31CC">
      <w:start w:val="1"/>
      <w:numFmt w:val="decimal"/>
      <w:lvlText w:val="%2)"/>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F42EF2">
      <w:start w:val="1"/>
      <w:numFmt w:val="lowerRoman"/>
      <w:lvlText w:val="%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142A9A">
      <w:start w:val="1"/>
      <w:numFmt w:val="decimal"/>
      <w:lvlText w:val="%4"/>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9AFFD6">
      <w:start w:val="1"/>
      <w:numFmt w:val="lowerLetter"/>
      <w:lvlText w:val="%5"/>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FC27E4">
      <w:start w:val="1"/>
      <w:numFmt w:val="lowerRoman"/>
      <w:lvlText w:val="%6"/>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465F8A">
      <w:start w:val="1"/>
      <w:numFmt w:val="decimal"/>
      <w:lvlText w:val="%7"/>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DCEF22">
      <w:start w:val="1"/>
      <w:numFmt w:val="lowerLetter"/>
      <w:lvlText w:val="%8"/>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462B3E">
      <w:start w:val="1"/>
      <w:numFmt w:val="lowerRoman"/>
      <w:lvlText w:val="%9"/>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9FD5753"/>
    <w:multiLevelType w:val="hybridMultilevel"/>
    <w:tmpl w:val="93EC35F0"/>
    <w:lvl w:ilvl="0" w:tplc="B31CDB72">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20D5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4494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4C31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EE4CE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F0E0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D0AF5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0A17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6E0D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F1C4F70"/>
    <w:multiLevelType w:val="hybridMultilevel"/>
    <w:tmpl w:val="7E586A82"/>
    <w:lvl w:ilvl="0" w:tplc="5460370C">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12FC36">
      <w:start w:val="1"/>
      <w:numFmt w:val="upp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4E654A">
      <w:start w:val="1"/>
      <w:numFmt w:val="lowerRoman"/>
      <w:lvlText w:val="%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6EE6F4">
      <w:start w:val="1"/>
      <w:numFmt w:val="decimal"/>
      <w:lvlText w:val="%4"/>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24A914">
      <w:start w:val="1"/>
      <w:numFmt w:val="lowerLetter"/>
      <w:lvlText w:val="%5"/>
      <w:lvlJc w:val="left"/>
      <w:pPr>
        <w:ind w:left="2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82C2F8">
      <w:start w:val="1"/>
      <w:numFmt w:val="lowerRoman"/>
      <w:lvlText w:val="%6"/>
      <w:lvlJc w:val="left"/>
      <w:pPr>
        <w:ind w:left="3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400B2A">
      <w:start w:val="1"/>
      <w:numFmt w:val="decimal"/>
      <w:lvlText w:val="%7"/>
      <w:lvlJc w:val="left"/>
      <w:pPr>
        <w:ind w:left="4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881ED6">
      <w:start w:val="1"/>
      <w:numFmt w:val="lowerLetter"/>
      <w:lvlText w:val="%8"/>
      <w:lvlJc w:val="left"/>
      <w:pPr>
        <w:ind w:left="5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82A1EA">
      <w:start w:val="1"/>
      <w:numFmt w:val="lowerRoman"/>
      <w:lvlText w:val="%9"/>
      <w:lvlJc w:val="left"/>
      <w:pPr>
        <w:ind w:left="5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59821151">
    <w:abstractNumId w:val="26"/>
  </w:num>
  <w:num w:numId="2" w16cid:durableId="768040902">
    <w:abstractNumId w:val="20"/>
  </w:num>
  <w:num w:numId="3" w16cid:durableId="1124495410">
    <w:abstractNumId w:val="33"/>
  </w:num>
  <w:num w:numId="4" w16cid:durableId="1287127664">
    <w:abstractNumId w:val="9"/>
  </w:num>
  <w:num w:numId="5" w16cid:durableId="1123040991">
    <w:abstractNumId w:val="34"/>
  </w:num>
  <w:num w:numId="6" w16cid:durableId="1240481197">
    <w:abstractNumId w:val="13"/>
  </w:num>
  <w:num w:numId="7" w16cid:durableId="1249919877">
    <w:abstractNumId w:val="35"/>
  </w:num>
  <w:num w:numId="8" w16cid:durableId="309097241">
    <w:abstractNumId w:val="24"/>
  </w:num>
  <w:num w:numId="9" w16cid:durableId="1264151749">
    <w:abstractNumId w:val="19"/>
  </w:num>
  <w:num w:numId="10" w16cid:durableId="1611080899">
    <w:abstractNumId w:val="10"/>
  </w:num>
  <w:num w:numId="11" w16cid:durableId="1286815017">
    <w:abstractNumId w:val="32"/>
    <w:lvlOverride w:ilvl="0">
      <w:startOverride w:val="3"/>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743574">
    <w:abstractNumId w:val="23"/>
  </w:num>
  <w:num w:numId="13" w16cid:durableId="330528225">
    <w:abstractNumId w:val="25"/>
  </w:num>
  <w:num w:numId="14" w16cid:durableId="1290404868">
    <w:abstractNumId w:val="7"/>
  </w:num>
  <w:num w:numId="15" w16cid:durableId="230429897">
    <w:abstractNumId w:val="16"/>
  </w:num>
  <w:num w:numId="16" w16cid:durableId="1238250422">
    <w:abstractNumId w:val="29"/>
  </w:num>
  <w:num w:numId="17" w16cid:durableId="1847399648">
    <w:abstractNumId w:val="31"/>
  </w:num>
  <w:num w:numId="18" w16cid:durableId="1739477455">
    <w:abstractNumId w:val="5"/>
  </w:num>
  <w:num w:numId="19" w16cid:durableId="791170677">
    <w:abstractNumId w:val="6"/>
  </w:num>
  <w:num w:numId="20" w16cid:durableId="1275138928">
    <w:abstractNumId w:val="30"/>
  </w:num>
  <w:num w:numId="21" w16cid:durableId="1438403024">
    <w:abstractNumId w:val="8"/>
  </w:num>
  <w:num w:numId="22" w16cid:durableId="1803888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9212721">
    <w:abstractNumId w:val="15"/>
  </w:num>
  <w:num w:numId="24" w16cid:durableId="634069092">
    <w:abstractNumId w:val="28"/>
  </w:num>
  <w:num w:numId="25" w16cid:durableId="82649330">
    <w:abstractNumId w:val="21"/>
  </w:num>
  <w:num w:numId="26" w16cid:durableId="54859863">
    <w:abstractNumId w:val="11"/>
  </w:num>
  <w:num w:numId="27" w16cid:durableId="194469048">
    <w:abstractNumId w:val="22"/>
  </w:num>
  <w:num w:numId="28" w16cid:durableId="464664142">
    <w:abstractNumId w:val="14"/>
  </w:num>
  <w:num w:numId="29" w16cid:durableId="1566181521">
    <w:abstractNumId w:val="17"/>
  </w:num>
  <w:num w:numId="30" w16cid:durableId="1885173851">
    <w:abstractNumId w:val="18"/>
  </w:num>
  <w:num w:numId="31" w16cid:durableId="283464897">
    <w:abstractNumId w:val="0"/>
  </w:num>
  <w:num w:numId="32" w16cid:durableId="1449737995">
    <w:abstractNumId w:val="1"/>
  </w:num>
  <w:num w:numId="33" w16cid:durableId="1442994518">
    <w:abstractNumId w:val="2"/>
  </w:num>
  <w:num w:numId="34" w16cid:durableId="793594562">
    <w:abstractNumId w:val="3"/>
  </w:num>
  <w:num w:numId="35" w16cid:durableId="1796171857">
    <w:abstractNumId w:val="4"/>
  </w:num>
  <w:num w:numId="36" w16cid:durableId="5133442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7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59F"/>
    <w:rsid w:val="0000389A"/>
    <w:rsid w:val="00027B0F"/>
    <w:rsid w:val="00045031"/>
    <w:rsid w:val="0007671B"/>
    <w:rsid w:val="00084B5B"/>
    <w:rsid w:val="000B03E5"/>
    <w:rsid w:val="001535A9"/>
    <w:rsid w:val="001637E2"/>
    <w:rsid w:val="00185BF0"/>
    <w:rsid w:val="0018641C"/>
    <w:rsid w:val="001C2699"/>
    <w:rsid w:val="001F08C8"/>
    <w:rsid w:val="00200157"/>
    <w:rsid w:val="00206CC3"/>
    <w:rsid w:val="00241851"/>
    <w:rsid w:val="00254AE5"/>
    <w:rsid w:val="00291DCC"/>
    <w:rsid w:val="002F37E9"/>
    <w:rsid w:val="003068A7"/>
    <w:rsid w:val="00347508"/>
    <w:rsid w:val="003609D2"/>
    <w:rsid w:val="00374DB9"/>
    <w:rsid w:val="0038359F"/>
    <w:rsid w:val="0042249C"/>
    <w:rsid w:val="004254E2"/>
    <w:rsid w:val="00470553"/>
    <w:rsid w:val="00470CEC"/>
    <w:rsid w:val="0048115C"/>
    <w:rsid w:val="00493DA2"/>
    <w:rsid w:val="0049639B"/>
    <w:rsid w:val="004B0242"/>
    <w:rsid w:val="004B632E"/>
    <w:rsid w:val="004C6B3B"/>
    <w:rsid w:val="004D21F2"/>
    <w:rsid w:val="004F7979"/>
    <w:rsid w:val="00537B5E"/>
    <w:rsid w:val="0056233E"/>
    <w:rsid w:val="005A152F"/>
    <w:rsid w:val="00611E3A"/>
    <w:rsid w:val="00622A93"/>
    <w:rsid w:val="006529F2"/>
    <w:rsid w:val="006732A7"/>
    <w:rsid w:val="00727A18"/>
    <w:rsid w:val="00794001"/>
    <w:rsid w:val="007D4582"/>
    <w:rsid w:val="00800977"/>
    <w:rsid w:val="00802A24"/>
    <w:rsid w:val="008456DB"/>
    <w:rsid w:val="00861CCE"/>
    <w:rsid w:val="0086694C"/>
    <w:rsid w:val="008775DA"/>
    <w:rsid w:val="00883490"/>
    <w:rsid w:val="008B3F65"/>
    <w:rsid w:val="008D3CDA"/>
    <w:rsid w:val="0094739F"/>
    <w:rsid w:val="00973F57"/>
    <w:rsid w:val="00975A0D"/>
    <w:rsid w:val="00984C7B"/>
    <w:rsid w:val="009A3FF4"/>
    <w:rsid w:val="009D2327"/>
    <w:rsid w:val="00A224AA"/>
    <w:rsid w:val="00A72B6C"/>
    <w:rsid w:val="00A91E72"/>
    <w:rsid w:val="00AC0520"/>
    <w:rsid w:val="00AF1890"/>
    <w:rsid w:val="00B2179B"/>
    <w:rsid w:val="00B41921"/>
    <w:rsid w:val="00B56C71"/>
    <w:rsid w:val="00B8032B"/>
    <w:rsid w:val="00C1250C"/>
    <w:rsid w:val="00C1369C"/>
    <w:rsid w:val="00C610DA"/>
    <w:rsid w:val="00C8638E"/>
    <w:rsid w:val="00C94615"/>
    <w:rsid w:val="00CB6D83"/>
    <w:rsid w:val="00CE417F"/>
    <w:rsid w:val="00CE4FAD"/>
    <w:rsid w:val="00CF0981"/>
    <w:rsid w:val="00D21C93"/>
    <w:rsid w:val="00D83515"/>
    <w:rsid w:val="00DE0EE1"/>
    <w:rsid w:val="00E06769"/>
    <w:rsid w:val="00E11258"/>
    <w:rsid w:val="00E36F99"/>
    <w:rsid w:val="00E87856"/>
    <w:rsid w:val="00E968DA"/>
    <w:rsid w:val="00EA669C"/>
    <w:rsid w:val="00F36CE2"/>
    <w:rsid w:val="00F63019"/>
    <w:rsid w:val="00F7685C"/>
    <w:rsid w:val="00F80734"/>
    <w:rsid w:val="00FB06D0"/>
    <w:rsid w:val="00FB7B06"/>
    <w:rsid w:val="00FD1012"/>
    <w:rsid w:val="00FF21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2702"/>
  <w15:docId w15:val="{A7D61F0C-4A07-46F9-87F4-7AD48A4B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157"/>
    <w:pPr>
      <w:spacing w:after="4" w:line="268" w:lineRule="auto"/>
      <w:ind w:left="10" w:hanging="10"/>
      <w:jc w:val="both"/>
    </w:pPr>
    <w:rPr>
      <w:rFonts w:ascii="Calibri" w:eastAsia="Calibri" w:hAnsi="Calibri" w:cs="Calibri"/>
      <w:color w:val="000000"/>
      <w:sz w:val="22"/>
    </w:rPr>
  </w:style>
  <w:style w:type="paragraph" w:styleId="Nagwek4">
    <w:name w:val="heading 4"/>
    <w:basedOn w:val="Normalny"/>
    <w:next w:val="Normalny"/>
    <w:link w:val="Nagwek4Znak"/>
    <w:qFormat/>
    <w:rsid w:val="00C8638E"/>
    <w:pPr>
      <w:keepNext/>
      <w:widowControl w:val="0"/>
      <w:suppressAutoHyphens/>
      <w:spacing w:before="240" w:after="60" w:line="240" w:lineRule="auto"/>
      <w:ind w:left="0" w:firstLine="0"/>
      <w:jc w:val="left"/>
      <w:outlineLvl w:val="3"/>
    </w:pPr>
    <w:rPr>
      <w:rFonts w:ascii="Times New Roman" w:eastAsia="Lucida Sans Unicode" w:hAnsi="Times New Roman" w:cs="Times New Roman"/>
      <w:b/>
      <w:bCs/>
      <w:color w:val="auto"/>
      <w:kern w:val="1"/>
      <w:sz w:val="28"/>
      <w:szCs w:val="28"/>
      <w14:ligatures w14:val="none"/>
    </w:rPr>
  </w:style>
  <w:style w:type="paragraph" w:styleId="Nagwek5">
    <w:name w:val="heading 5"/>
    <w:basedOn w:val="Normalny"/>
    <w:next w:val="Normalny"/>
    <w:link w:val="Nagwek5Znak"/>
    <w:qFormat/>
    <w:rsid w:val="00C8638E"/>
    <w:pPr>
      <w:widowControl w:val="0"/>
      <w:suppressAutoHyphens/>
      <w:spacing w:before="240" w:after="60" w:line="240" w:lineRule="auto"/>
      <w:ind w:left="0" w:firstLine="0"/>
      <w:jc w:val="left"/>
      <w:outlineLvl w:val="4"/>
    </w:pPr>
    <w:rPr>
      <w:rFonts w:ascii="Times New Roman" w:eastAsia="Lucida Sans Unicode" w:hAnsi="Times New Roman" w:cs="Times New Roman"/>
      <w:b/>
      <w:bCs/>
      <w:i/>
      <w:iCs/>
      <w:color w:val="auto"/>
      <w:kern w:val="1"/>
      <w:sz w:val="26"/>
      <w:szCs w:val="26"/>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B56C71"/>
    <w:pPr>
      <w:ind w:left="720"/>
      <w:contextualSpacing/>
    </w:pPr>
  </w:style>
  <w:style w:type="character" w:customStyle="1" w:styleId="Nagwek4Znak">
    <w:name w:val="Nagłówek 4 Znak"/>
    <w:basedOn w:val="Domylnaczcionkaakapitu"/>
    <w:link w:val="Nagwek4"/>
    <w:rsid w:val="00C8638E"/>
    <w:rPr>
      <w:rFonts w:ascii="Times New Roman" w:eastAsia="Lucida Sans Unicode" w:hAnsi="Times New Roman" w:cs="Times New Roman"/>
      <w:b/>
      <w:bCs/>
      <w:kern w:val="1"/>
      <w:sz w:val="28"/>
      <w:szCs w:val="28"/>
      <w14:ligatures w14:val="none"/>
    </w:rPr>
  </w:style>
  <w:style w:type="character" w:customStyle="1" w:styleId="Nagwek5Znak">
    <w:name w:val="Nagłówek 5 Znak"/>
    <w:basedOn w:val="Domylnaczcionkaakapitu"/>
    <w:link w:val="Nagwek5"/>
    <w:rsid w:val="00C8638E"/>
    <w:rPr>
      <w:rFonts w:ascii="Times New Roman" w:eastAsia="Lucida Sans Unicode" w:hAnsi="Times New Roman" w:cs="Times New Roman"/>
      <w:b/>
      <w:bCs/>
      <w:i/>
      <w:iCs/>
      <w:kern w:val="1"/>
      <w:sz w:val="26"/>
      <w:szCs w:val="26"/>
      <w14:ligatures w14:val="none"/>
    </w:rPr>
  </w:style>
  <w:style w:type="character" w:styleId="Pogrubienie">
    <w:name w:val="Strong"/>
    <w:qFormat/>
    <w:rsid w:val="00C8638E"/>
    <w:rPr>
      <w:b/>
      <w:bCs/>
    </w:rPr>
  </w:style>
  <w:style w:type="character" w:styleId="Odwoanieprzypisudolnego">
    <w:name w:val="footnote reference"/>
    <w:semiHidden/>
    <w:rsid w:val="00C8638E"/>
    <w:rPr>
      <w:vertAlign w:val="superscript"/>
    </w:rPr>
  </w:style>
  <w:style w:type="paragraph" w:styleId="Tekstprzypisudolnego">
    <w:name w:val="footnote text"/>
    <w:basedOn w:val="Normalny"/>
    <w:link w:val="TekstprzypisudolnegoZnak"/>
    <w:semiHidden/>
    <w:rsid w:val="00C8638E"/>
    <w:pPr>
      <w:spacing w:after="0" w:line="240" w:lineRule="auto"/>
      <w:ind w:left="0" w:firstLine="0"/>
      <w:jc w:val="left"/>
    </w:pPr>
    <w:rPr>
      <w:rFonts w:ascii="Times New Roman" w:eastAsia="Times New Roman" w:hAnsi="Times New Roman" w:cs="Times New Roman"/>
      <w:color w:val="auto"/>
      <w:kern w:val="0"/>
      <w:sz w:val="20"/>
      <w:szCs w:val="20"/>
      <w14:ligatures w14:val="none"/>
    </w:rPr>
  </w:style>
  <w:style w:type="character" w:customStyle="1" w:styleId="TekstprzypisudolnegoZnak">
    <w:name w:val="Tekst przypisu dolnego Znak"/>
    <w:basedOn w:val="Domylnaczcionkaakapitu"/>
    <w:link w:val="Tekstprzypisudolnego"/>
    <w:semiHidden/>
    <w:rsid w:val="00C8638E"/>
    <w:rPr>
      <w:rFonts w:ascii="Times New Roman" w:eastAsia="Times New Roman" w:hAnsi="Times New Roman" w:cs="Times New Roman"/>
      <w:kern w:val="0"/>
      <w:sz w:val="20"/>
      <w:szCs w:val="20"/>
      <w14:ligatures w14:val="none"/>
    </w:rPr>
  </w:style>
  <w:style w:type="table" w:styleId="Tabela-Siatka">
    <w:name w:val="Table Grid"/>
    <w:basedOn w:val="Standardowy"/>
    <w:uiPriority w:val="39"/>
    <w:rsid w:val="00B21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link w:val="pktZnak"/>
    <w:rsid w:val="0049639B"/>
    <w:pPr>
      <w:spacing w:before="60" w:after="60" w:line="240" w:lineRule="auto"/>
      <w:ind w:left="851" w:hanging="295"/>
    </w:pPr>
    <w:rPr>
      <w:rFonts w:ascii="Times New Roman" w:eastAsia="Times New Roman" w:hAnsi="Times New Roman" w:cs="Times New Roman"/>
      <w:color w:val="auto"/>
      <w:kern w:val="0"/>
      <w:sz w:val="24"/>
      <w:szCs w:val="20"/>
      <w14:ligatures w14:val="none"/>
    </w:rPr>
  </w:style>
  <w:style w:type="character" w:customStyle="1" w:styleId="pktZnak">
    <w:name w:val="pkt Znak"/>
    <w:link w:val="pkt"/>
    <w:locked/>
    <w:rsid w:val="0049639B"/>
    <w:rPr>
      <w:rFonts w:ascii="Times New Roman" w:eastAsia="Times New Roman" w:hAnsi="Times New Roman" w:cs="Times New Roman"/>
      <w:kern w:val="0"/>
      <w:szCs w:val="20"/>
      <w14:ligatures w14:val="none"/>
    </w:rPr>
  </w:style>
  <w:style w:type="character" w:styleId="Hipercze">
    <w:name w:val="Hyperlink"/>
    <w:basedOn w:val="Domylnaczcionkaakapitu"/>
    <w:uiPriority w:val="99"/>
    <w:unhideWhenUsed/>
    <w:rsid w:val="00E06769"/>
    <w:rPr>
      <w:color w:val="0563C1" w:themeColor="hyperlink"/>
      <w:u w:val="single"/>
    </w:rPr>
  </w:style>
  <w:style w:type="paragraph" w:styleId="Tekstdymka">
    <w:name w:val="Balloon Text"/>
    <w:basedOn w:val="Normalny"/>
    <w:link w:val="TekstdymkaZnak"/>
    <w:uiPriority w:val="99"/>
    <w:semiHidden/>
    <w:unhideWhenUsed/>
    <w:rsid w:val="00027B0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7B0F"/>
    <w:rPr>
      <w:rFonts w:ascii="Segoe UI" w:eastAsia="Calibri" w:hAnsi="Segoe UI" w:cs="Segoe UI"/>
      <w:color w:val="000000"/>
      <w:sz w:val="18"/>
      <w:szCs w:val="18"/>
    </w:rPr>
  </w:style>
  <w:style w:type="character" w:styleId="Nierozpoznanawzmianka">
    <w:name w:val="Unresolved Mention"/>
    <w:basedOn w:val="Domylnaczcionkaakapitu"/>
    <w:uiPriority w:val="99"/>
    <w:semiHidden/>
    <w:unhideWhenUsed/>
    <w:rsid w:val="00084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82992">
      <w:bodyDiv w:val="1"/>
      <w:marLeft w:val="0"/>
      <w:marRight w:val="0"/>
      <w:marTop w:val="0"/>
      <w:marBottom w:val="0"/>
      <w:divBdr>
        <w:top w:val="none" w:sz="0" w:space="0" w:color="auto"/>
        <w:left w:val="none" w:sz="0" w:space="0" w:color="auto"/>
        <w:bottom w:val="none" w:sz="0" w:space="0" w:color="auto"/>
        <w:right w:val="none" w:sz="0" w:space="0" w:color="auto"/>
      </w:divBdr>
    </w:div>
    <w:div w:id="923538530">
      <w:bodyDiv w:val="1"/>
      <w:marLeft w:val="0"/>
      <w:marRight w:val="0"/>
      <w:marTop w:val="0"/>
      <w:marBottom w:val="0"/>
      <w:divBdr>
        <w:top w:val="none" w:sz="0" w:space="0" w:color="auto"/>
        <w:left w:val="none" w:sz="0" w:space="0" w:color="auto"/>
        <w:bottom w:val="none" w:sz="0" w:space="0" w:color="auto"/>
        <w:right w:val="none" w:sz="0" w:space="0" w:color="auto"/>
      </w:divBdr>
    </w:div>
    <w:div w:id="1662587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miedzyborz.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spektor@miedzyborz.pl" TargetMode="External"/><Relationship Id="rId4" Type="http://schemas.openxmlformats.org/officeDocument/2006/relationships/settings" Target="settings.xml"/><Relationship Id="rId9" Type="http://schemas.openxmlformats.org/officeDocument/2006/relationships/hyperlink" Target="mailto:rada@miedzyborz.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4F13-3F59-4660-BD81-A5F2E465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4142</Words>
  <Characters>24853</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Krotla</dc:creator>
  <cp:keywords/>
  <dc:description/>
  <cp:lastModifiedBy>Marta Szaor-Stasiak</cp:lastModifiedBy>
  <cp:revision>6</cp:revision>
  <cp:lastPrinted>2026-09-04T06:03:00Z</cp:lastPrinted>
  <dcterms:created xsi:type="dcterms:W3CDTF">2026-09-03T06:37:00Z</dcterms:created>
  <dcterms:modified xsi:type="dcterms:W3CDTF">2026-09-04T11:31:00Z</dcterms:modified>
</cp:coreProperties>
</file>